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AAD" w:rsidRPr="00DD2C3F" w:rsidRDefault="007B4C2A" w:rsidP="004A6AAD">
      <w:pPr>
        <w:widowControl/>
        <w:spacing w:line="360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  <w:bookmarkStart w:id="0" w:name="_GoBack"/>
      <w:bookmarkEnd w:id="0"/>
      <w:r w:rsidRPr="00DD2C3F">
        <w:rPr>
          <w:rFonts w:ascii="Times New Roman" w:eastAsia="SimSun" w:hAnsi="Times New Roman" w:cs="Times New Roman"/>
          <w:sz w:val="24"/>
          <w:szCs w:val="24"/>
        </w:rPr>
        <w:t>由《阿姆</w:t>
      </w:r>
      <w:r w:rsidR="004A6AAD"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塔</w:t>
      </w:r>
      <w:r w:rsidRPr="00DD2C3F">
        <w:rPr>
          <w:rFonts w:ascii="Times New Roman" w:eastAsia="SimSun" w:hAnsi="Times New Roman" w:cs="Times New Roman"/>
          <w:sz w:val="24"/>
          <w:szCs w:val="24"/>
        </w:rPr>
        <w:t>》糖果厂经理</w:t>
      </w:r>
      <w:r w:rsidRPr="00DD2C3F">
        <w:rPr>
          <w:rFonts w:ascii="Times New Roman" w:eastAsia="SimSun" w:hAnsi="Times New Roman" w:cs="Times New Roman"/>
          <w:sz w:val="24"/>
          <w:szCs w:val="24"/>
        </w:rPr>
        <w:t>А.А.</w:t>
      </w:r>
      <w:r w:rsidR="004A6AAD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A6AAD" w:rsidRPr="00DD2C3F">
        <w:rPr>
          <w:rFonts w:ascii="Times New Roman" w:eastAsia="SimSun" w:hAnsi="Times New Roman" w:cs="Times New Roman"/>
          <w:sz w:val="24"/>
          <w:szCs w:val="24"/>
        </w:rPr>
        <w:t>塔拉诺</w:t>
      </w:r>
      <w:r w:rsidRPr="00DD2C3F">
        <w:rPr>
          <w:rFonts w:ascii="Times New Roman" w:eastAsia="SimSun" w:hAnsi="Times New Roman" w:cs="Times New Roman"/>
          <w:sz w:val="24"/>
          <w:szCs w:val="24"/>
        </w:rPr>
        <w:t>批准</w:t>
      </w:r>
      <w:r w:rsidR="004A6AAD"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（签名）</w:t>
      </w:r>
      <w:r w:rsidR="004A6AAD" w:rsidRPr="00DD2C3F">
        <w:rPr>
          <w:rFonts w:ascii="Times New Roman" w:eastAsia="SimSun" w:hAnsi="Times New Roman" w:cs="Times New Roman"/>
          <w:sz w:val="24"/>
          <w:szCs w:val="24"/>
        </w:rPr>
        <w:t xml:space="preserve">     </w:t>
      </w:r>
    </w:p>
    <w:p w:rsidR="004A6AAD" w:rsidRPr="00DD2C3F" w:rsidRDefault="004A6AAD" w:rsidP="004A6AAD">
      <w:pPr>
        <w:widowControl/>
        <w:spacing w:line="360" w:lineRule="auto"/>
        <w:jc w:val="right"/>
        <w:rPr>
          <w:rFonts w:ascii="Times New Roman" w:eastAsia="SimSun" w:hAnsi="Times New Roman" w:cs="Times New Roman"/>
          <w:sz w:val="24"/>
          <w:szCs w:val="24"/>
          <w:u w:val="single"/>
        </w:rPr>
      </w:pPr>
      <w:r w:rsidRPr="00DD2C3F">
        <w:rPr>
          <w:rFonts w:ascii="Times New Roman" w:eastAsia="SimSun" w:hAnsi="Times New Roman" w:cs="Times New Roman"/>
          <w:sz w:val="24"/>
          <w:szCs w:val="24"/>
          <w:u w:val="single"/>
        </w:rPr>
        <w:t>2025</w:t>
      </w:r>
      <w:r w:rsidRPr="00DD2C3F">
        <w:rPr>
          <w:rFonts w:ascii="Times New Roman" w:eastAsia="SimSun" w:hAnsi="Times New Roman" w:cs="Times New Roman"/>
          <w:sz w:val="24"/>
          <w:szCs w:val="24"/>
          <w:u w:val="single"/>
        </w:rPr>
        <w:t>年</w:t>
      </w:r>
      <w:r w:rsidRPr="00DD2C3F">
        <w:rPr>
          <w:rFonts w:ascii="Times New Roman" w:eastAsia="SimSun" w:hAnsi="Times New Roman" w:cs="Times New Roman"/>
          <w:sz w:val="24"/>
          <w:szCs w:val="24"/>
          <w:u w:val="single"/>
        </w:rPr>
        <w:t>04</w:t>
      </w:r>
      <w:r w:rsidRPr="00DD2C3F">
        <w:rPr>
          <w:rFonts w:ascii="Times New Roman" w:eastAsia="SimSun" w:hAnsi="Times New Roman" w:cs="Times New Roman"/>
          <w:sz w:val="24"/>
          <w:szCs w:val="24"/>
          <w:u w:val="single"/>
        </w:rPr>
        <w:t>月</w:t>
      </w:r>
      <w:r w:rsidRPr="00DD2C3F">
        <w:rPr>
          <w:rFonts w:ascii="Times New Roman" w:eastAsia="SimSun" w:hAnsi="Times New Roman" w:cs="Times New Roman"/>
          <w:sz w:val="24"/>
          <w:szCs w:val="24"/>
          <w:u w:val="single"/>
        </w:rPr>
        <w:t>22</w:t>
      </w:r>
      <w:r w:rsidRPr="00DD2C3F">
        <w:rPr>
          <w:rFonts w:ascii="Times New Roman" w:eastAsia="SimSun" w:hAnsi="Times New Roman" w:cs="Times New Roman"/>
          <w:sz w:val="24"/>
          <w:szCs w:val="24"/>
          <w:u w:val="single"/>
        </w:rPr>
        <w:t>日</w:t>
      </w:r>
    </w:p>
    <w:p w:rsidR="00142447" w:rsidRPr="000A3078" w:rsidRDefault="00142447" w:rsidP="004A6AAD">
      <w:pPr>
        <w:widowControl/>
        <w:spacing w:line="360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5"/>
          <w:szCs w:val="25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widowControl/>
        <w:spacing w:line="56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142447" w:rsidRPr="00DD2C3F" w:rsidRDefault="007B4C2A" w:rsidP="004A6AAD">
      <w:pPr>
        <w:widowControl/>
        <w:spacing w:line="560" w:lineRule="auto"/>
        <w:jc w:val="center"/>
        <w:rPr>
          <w:rFonts w:ascii="Times New Roman" w:eastAsia="SimSun" w:hAnsi="Times New Roman" w:cs="Times New Roman"/>
          <w:b/>
          <w:sz w:val="28"/>
          <w:szCs w:val="24"/>
        </w:rPr>
      </w:pPr>
      <w:r w:rsidRPr="00DD2C3F">
        <w:rPr>
          <w:rFonts w:ascii="Times New Roman" w:eastAsia="SimSun" w:hAnsi="Times New Roman" w:cs="Times New Roman"/>
          <w:b/>
          <w:sz w:val="28"/>
          <w:szCs w:val="24"/>
        </w:rPr>
        <w:t>《饼干自动收集、码放和包装配套工艺设备》的生产和供应技术任务</w:t>
      </w:r>
    </w:p>
    <w:p w:rsidR="00142447" w:rsidRPr="00DD2C3F" w:rsidRDefault="007B4C2A" w:rsidP="004A6AAD">
      <w:pPr>
        <w:widowControl/>
        <w:spacing w:line="560" w:lineRule="auto"/>
        <w:jc w:val="center"/>
        <w:rPr>
          <w:rFonts w:ascii="Times New Roman" w:eastAsia="SimSun" w:hAnsi="Times New Roman" w:cs="Times New Roman"/>
          <w:sz w:val="28"/>
          <w:szCs w:val="24"/>
        </w:rPr>
      </w:pPr>
      <w:r w:rsidRPr="00DD2C3F">
        <w:rPr>
          <w:rFonts w:ascii="Times New Roman" w:eastAsia="SimSun" w:hAnsi="Times New Roman" w:cs="Times New Roman"/>
          <w:b/>
          <w:sz w:val="28"/>
          <w:szCs w:val="24"/>
        </w:rPr>
        <w:t>技术任务</w:t>
      </w:r>
    </w:p>
    <w:p w:rsidR="00142447" w:rsidRPr="00DD2C3F" w:rsidRDefault="007B4C2A" w:rsidP="004A6AAD">
      <w:pPr>
        <w:widowControl/>
        <w:spacing w:line="5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编号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____   </w:t>
      </w:r>
      <w:r w:rsidRPr="00DD2C3F">
        <w:rPr>
          <w:rFonts w:ascii="Times New Roman" w:eastAsia="SimSun" w:hAnsi="Times New Roman" w:cs="Times New Roman"/>
          <w:sz w:val="24"/>
          <w:szCs w:val="24"/>
        </w:rPr>
        <w:t>日期：</w:t>
      </w:r>
      <w:r w:rsidRPr="00DD2C3F">
        <w:rPr>
          <w:rFonts w:ascii="Times New Roman" w:eastAsia="SimSun" w:hAnsi="Times New Roman" w:cs="Times New Roman"/>
          <w:sz w:val="24"/>
          <w:szCs w:val="24"/>
        </w:rPr>
        <w:t>2025</w:t>
      </w:r>
      <w:r w:rsidRPr="00DD2C3F">
        <w:rPr>
          <w:rFonts w:ascii="Times New Roman" w:eastAsia="SimSun" w:hAnsi="Times New Roman" w:cs="Times New Roman"/>
          <w:sz w:val="24"/>
          <w:szCs w:val="24"/>
        </w:rPr>
        <w:t>年</w:t>
      </w:r>
      <w:r w:rsidRPr="00DD2C3F">
        <w:rPr>
          <w:rFonts w:ascii="Times New Roman" w:eastAsia="SimSun" w:hAnsi="Times New Roman" w:cs="Times New Roman"/>
          <w:sz w:val="24"/>
          <w:szCs w:val="24"/>
        </w:rPr>
        <w:t>_____</w:t>
      </w:r>
      <w:r w:rsidRPr="00DD2C3F">
        <w:rPr>
          <w:rFonts w:ascii="Times New Roman" w:eastAsia="SimSun" w:hAnsi="Times New Roman" w:cs="Times New Roman"/>
          <w:sz w:val="24"/>
          <w:szCs w:val="24"/>
        </w:rPr>
        <w:t>月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____</w:t>
      </w:r>
      <w:r w:rsidRPr="00DD2C3F">
        <w:rPr>
          <w:rFonts w:ascii="Times New Roman" w:eastAsia="SimSun" w:hAnsi="Times New Roman" w:cs="Times New Roman"/>
          <w:sz w:val="24"/>
          <w:szCs w:val="24"/>
        </w:rPr>
        <w:t>日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142447" w:rsidRPr="00DD2C3F" w:rsidRDefault="00142447" w:rsidP="004A6AAD">
      <w:pPr>
        <w:spacing w:line="246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spacing w:before="79"/>
        <w:rPr>
          <w:rFonts w:ascii="Times New Roman" w:eastAsia="SimSun" w:hAnsi="Times New Roman" w:cs="Times New Roman"/>
        </w:rPr>
      </w:pPr>
    </w:p>
    <w:p w:rsidR="00142447" w:rsidRPr="00DD2C3F" w:rsidRDefault="007B4C2A" w:rsidP="004A6AAD">
      <w:pPr>
        <w:widowControl/>
        <w:spacing w:line="259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乌兰乌德市</w:t>
      </w:r>
    </w:p>
    <w:p w:rsidR="00142447" w:rsidRPr="00DD2C3F" w:rsidRDefault="007B4C2A" w:rsidP="004A6AAD">
      <w:pPr>
        <w:widowControl/>
        <w:jc w:val="center"/>
        <w:rPr>
          <w:rFonts w:ascii="Times New Roman" w:eastAsia="SimSun" w:hAnsi="Times New Roman" w:cs="Times New Roman"/>
          <w:sz w:val="25"/>
          <w:szCs w:val="25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2025</w:t>
      </w:r>
      <w:r w:rsidRPr="00DD2C3F">
        <w:rPr>
          <w:rFonts w:ascii="Times New Roman" w:eastAsia="SimSun" w:hAnsi="Times New Roman" w:cs="Times New Roman"/>
          <w:sz w:val="24"/>
          <w:szCs w:val="24"/>
        </w:rPr>
        <w:t>年</w:t>
      </w:r>
    </w:p>
    <w:p w:rsidR="00142447" w:rsidRPr="00DD2C3F" w:rsidRDefault="00142447" w:rsidP="004A6AAD">
      <w:pPr>
        <w:spacing w:before="148"/>
        <w:jc w:val="center"/>
        <w:rPr>
          <w:rFonts w:ascii="Times New Roman" w:eastAsia="SimSun" w:hAnsi="Times New Roman" w:cs="Times New Roman"/>
          <w:sz w:val="21"/>
          <w:szCs w:val="21"/>
        </w:rPr>
        <w:sectPr w:rsidR="00142447" w:rsidRPr="00DD2C3F" w:rsidSect="004A6AAD">
          <w:footerReference w:type="default" r:id="rId9"/>
          <w:pgSz w:w="11910" w:h="16840"/>
          <w:pgMar w:top="940" w:right="853" w:bottom="280" w:left="1559" w:header="360" w:footer="360" w:gutter="0"/>
          <w:pgNumType w:start="1"/>
          <w:cols w:space="720"/>
        </w:sectPr>
      </w:pPr>
    </w:p>
    <w:p w:rsidR="00142447" w:rsidRPr="00DD2C3F" w:rsidRDefault="007B4C2A" w:rsidP="004A6AAD">
      <w:pPr>
        <w:widowControl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DD2C3F">
        <w:rPr>
          <w:rFonts w:ascii="Times New Roman" w:eastAsia="SimSun" w:hAnsi="Times New Roman" w:cs="Times New Roman"/>
          <w:b/>
          <w:sz w:val="24"/>
          <w:szCs w:val="24"/>
        </w:rPr>
        <w:lastRenderedPageBreak/>
        <w:t>一</w:t>
      </w:r>
      <w:r w:rsidRPr="00DD2C3F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b/>
          <w:sz w:val="24"/>
          <w:szCs w:val="24"/>
        </w:rPr>
        <w:t>、</w:t>
      </w:r>
      <w:r w:rsidRPr="00DD2C3F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b/>
          <w:sz w:val="24"/>
          <w:szCs w:val="24"/>
        </w:rPr>
        <w:t>导语</w:t>
      </w:r>
    </w:p>
    <w:p w:rsidR="00142447" w:rsidRPr="00DD2C3F" w:rsidRDefault="00142447" w:rsidP="004A6AAD">
      <w:pPr>
        <w:spacing w:before="64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widowControl/>
        <w:spacing w:line="33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饼干收集、码放和包装自动化作业线是用于饼干的自动化包装领域，其设计和制造符合：</w:t>
      </w:r>
    </w:p>
    <w:p w:rsidR="00142447" w:rsidRPr="00DD2C3F" w:rsidRDefault="007B4C2A" w:rsidP="004A6AAD">
      <w:pPr>
        <w:widowControl/>
        <w:spacing w:line="33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1.   </w:t>
      </w:r>
      <w:r w:rsidRPr="00DD2C3F">
        <w:rPr>
          <w:rFonts w:ascii="Times New Roman" w:eastAsia="SimSun" w:hAnsi="Times New Roman" w:cs="Times New Roman"/>
          <w:sz w:val="24"/>
          <w:szCs w:val="24"/>
        </w:rPr>
        <w:t>国标</w:t>
      </w:r>
      <w:r w:rsidRPr="00DD2C3F">
        <w:rPr>
          <w:rFonts w:ascii="Times New Roman" w:eastAsia="SimSun" w:hAnsi="Times New Roman" w:cs="Times New Roman"/>
          <w:sz w:val="24"/>
          <w:szCs w:val="24"/>
        </w:rPr>
        <w:t>15.016 – 2016</w:t>
      </w:r>
      <w:r w:rsidRPr="00DD2C3F">
        <w:rPr>
          <w:rFonts w:ascii="Times New Roman" w:eastAsia="SimSun" w:hAnsi="Times New Roman" w:cs="Times New Roman"/>
          <w:sz w:val="24"/>
          <w:szCs w:val="24"/>
        </w:rPr>
        <w:t>《产品开发和生产体系。技术任务。内容和格式要求》和机械工程领域设计文件的内容和形式的现行国家间的标准。</w:t>
      </w:r>
    </w:p>
    <w:p w:rsidR="00142447" w:rsidRPr="00DD2C3F" w:rsidRDefault="007B4C2A" w:rsidP="004A6AAD">
      <w:pPr>
        <w:widowControl/>
        <w:spacing w:line="33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bookmarkStart w:id="1" w:name="_d5avaohpi52z" w:colFirst="0" w:colLast="0"/>
      <w:bookmarkEnd w:id="1"/>
      <w:r w:rsidRPr="00DD2C3F">
        <w:rPr>
          <w:rFonts w:ascii="Times New Roman" w:eastAsia="SimSun" w:hAnsi="Times New Roman" w:cs="Times New Roman"/>
          <w:sz w:val="24"/>
          <w:szCs w:val="24"/>
        </w:rPr>
        <w:t xml:space="preserve">2. </w:t>
      </w:r>
      <w:r w:rsidRPr="00DD2C3F">
        <w:rPr>
          <w:rFonts w:ascii="Times New Roman" w:eastAsia="SimSun" w:hAnsi="Times New Roman" w:cs="Times New Roman"/>
          <w:sz w:val="24"/>
          <w:szCs w:val="24"/>
        </w:rPr>
        <w:t>海关联盟</w:t>
      </w:r>
      <w:r w:rsidRPr="00DD2C3F">
        <w:rPr>
          <w:rFonts w:ascii="Times New Roman" w:eastAsia="SimSun" w:hAnsi="Times New Roman" w:cs="Times New Roman"/>
          <w:sz w:val="24"/>
          <w:szCs w:val="24"/>
        </w:rPr>
        <w:t>TR TC 010/2011</w:t>
      </w:r>
      <w:r w:rsidRPr="00DD2C3F">
        <w:rPr>
          <w:rFonts w:ascii="Times New Roman" w:eastAsia="SimSun" w:hAnsi="Times New Roman" w:cs="Times New Roman"/>
          <w:sz w:val="24"/>
          <w:szCs w:val="24"/>
        </w:rPr>
        <w:t>号《关于机械和设备的安全》的技术法规。</w:t>
      </w:r>
    </w:p>
    <w:p w:rsidR="00142447" w:rsidRPr="00DD2C3F" w:rsidRDefault="007B4C2A" w:rsidP="004A6AAD">
      <w:pPr>
        <w:widowControl/>
        <w:spacing w:line="33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3. </w:t>
      </w:r>
      <w:r w:rsidRPr="00DD2C3F">
        <w:rPr>
          <w:rFonts w:ascii="Times New Roman" w:eastAsia="SimSun" w:hAnsi="Times New Roman" w:cs="Times New Roman"/>
          <w:sz w:val="24"/>
          <w:szCs w:val="24"/>
        </w:rPr>
        <w:t>海关联盟</w:t>
      </w:r>
      <w:proofErr w:type="gramStart"/>
      <w:r w:rsidRPr="00DD2C3F">
        <w:rPr>
          <w:rFonts w:ascii="Times New Roman" w:eastAsia="SimSun" w:hAnsi="Times New Roman" w:cs="Times New Roman"/>
          <w:sz w:val="24"/>
          <w:szCs w:val="24"/>
        </w:rPr>
        <w:t>ТР</w:t>
      </w:r>
      <w:proofErr w:type="gramEnd"/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ТС 004/2011</w:t>
      </w:r>
      <w:r w:rsidRPr="00DD2C3F">
        <w:rPr>
          <w:rFonts w:ascii="Times New Roman" w:eastAsia="SimSun" w:hAnsi="Times New Roman" w:cs="Times New Roman"/>
          <w:sz w:val="24"/>
          <w:szCs w:val="24"/>
        </w:rPr>
        <w:t>号《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关于低电压设备的安全性</w:t>
      </w:r>
      <w:r w:rsidRPr="00DD2C3F">
        <w:rPr>
          <w:rFonts w:ascii="Times New Roman" w:eastAsia="SimSun" w:hAnsi="Times New Roman" w:cs="Times New Roman"/>
          <w:sz w:val="24"/>
          <w:szCs w:val="24"/>
        </w:rPr>
        <w:t>》的技术法规。</w:t>
      </w:r>
    </w:p>
    <w:p w:rsidR="00142447" w:rsidRPr="00DD2C3F" w:rsidRDefault="007B4C2A" w:rsidP="004A6AAD">
      <w:pPr>
        <w:widowControl/>
        <w:spacing w:line="33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4.</w:t>
      </w:r>
      <w:r w:rsidR="004A6AAD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2020</w:t>
      </w:r>
      <w:r w:rsidRPr="00DD2C3F">
        <w:rPr>
          <w:rFonts w:ascii="Times New Roman" w:eastAsia="SimSun" w:hAnsi="Times New Roman" w:cs="Times New Roman"/>
          <w:sz w:val="24"/>
          <w:szCs w:val="24"/>
        </w:rPr>
        <w:t>年</w:t>
      </w:r>
      <w:r w:rsidRPr="00DD2C3F">
        <w:rPr>
          <w:rFonts w:ascii="Times New Roman" w:eastAsia="SimSun" w:hAnsi="Times New Roman" w:cs="Times New Roman"/>
          <w:sz w:val="24"/>
          <w:szCs w:val="24"/>
        </w:rPr>
        <w:t>12</w:t>
      </w:r>
      <w:r w:rsidRPr="00DD2C3F">
        <w:rPr>
          <w:rFonts w:ascii="Times New Roman" w:eastAsia="SimSun" w:hAnsi="Times New Roman" w:cs="Times New Roman"/>
          <w:sz w:val="24"/>
          <w:szCs w:val="24"/>
        </w:rPr>
        <w:t>月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0</w:t>
      </w:r>
      <w:r w:rsidRPr="00DD2C3F">
        <w:rPr>
          <w:rFonts w:ascii="Times New Roman" w:eastAsia="SimSun" w:hAnsi="Times New Roman" w:cs="Times New Roman"/>
          <w:sz w:val="24"/>
          <w:szCs w:val="24"/>
        </w:rPr>
        <w:t>7</w:t>
      </w:r>
      <w:r w:rsidRPr="00DD2C3F">
        <w:rPr>
          <w:rFonts w:ascii="Times New Roman" w:eastAsia="SimSun" w:hAnsi="Times New Roman" w:cs="Times New Roman"/>
          <w:sz w:val="24"/>
          <w:szCs w:val="24"/>
        </w:rPr>
        <w:t>日的第</w:t>
      </w:r>
      <w:r w:rsidRPr="00DD2C3F">
        <w:rPr>
          <w:rFonts w:ascii="Times New Roman" w:eastAsia="SimSun" w:hAnsi="Times New Roman" w:cs="Times New Roman"/>
          <w:sz w:val="24"/>
          <w:szCs w:val="24"/>
        </w:rPr>
        <w:t>866н</w:t>
      </w:r>
      <w:r w:rsidRPr="00DD2C3F">
        <w:rPr>
          <w:rFonts w:ascii="Times New Roman" w:eastAsia="SimSun" w:hAnsi="Times New Roman" w:cs="Times New Roman"/>
          <w:sz w:val="24"/>
          <w:szCs w:val="24"/>
        </w:rPr>
        <w:t>号《产品生产劳动保护条件》。</w:t>
      </w:r>
    </w:p>
    <w:p w:rsidR="00142447" w:rsidRPr="00DD2C3F" w:rsidRDefault="007B4C2A" w:rsidP="004A6AAD">
      <w:pPr>
        <w:widowControl/>
        <w:spacing w:line="33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bookmarkStart w:id="2" w:name="_ryf07fe9pa0o" w:colFirst="0" w:colLast="0"/>
      <w:bookmarkEnd w:id="2"/>
      <w:r w:rsidRPr="00DD2C3F">
        <w:rPr>
          <w:rFonts w:ascii="Times New Roman" w:eastAsia="SimSun" w:hAnsi="Times New Roman" w:cs="Times New Roman"/>
          <w:sz w:val="24"/>
          <w:szCs w:val="24"/>
        </w:rPr>
        <w:t xml:space="preserve">5. </w:t>
      </w:r>
      <w:r w:rsidRPr="00DD2C3F">
        <w:rPr>
          <w:rFonts w:ascii="Times New Roman" w:eastAsia="SimSun" w:hAnsi="Times New Roman" w:cs="Times New Roman"/>
          <w:sz w:val="24"/>
          <w:szCs w:val="24"/>
        </w:rPr>
        <w:t>海关联盟</w:t>
      </w:r>
      <w:proofErr w:type="gramStart"/>
      <w:r w:rsidRPr="00DD2C3F">
        <w:rPr>
          <w:rFonts w:ascii="Times New Roman" w:eastAsia="SimSun" w:hAnsi="Times New Roman" w:cs="Times New Roman"/>
          <w:sz w:val="24"/>
          <w:szCs w:val="24"/>
        </w:rPr>
        <w:t>ТР</w:t>
      </w:r>
      <w:proofErr w:type="gramEnd"/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ТС 021/2011</w:t>
      </w:r>
      <w:r w:rsidRPr="00DD2C3F">
        <w:rPr>
          <w:rFonts w:ascii="Times New Roman" w:eastAsia="SimSun" w:hAnsi="Times New Roman" w:cs="Times New Roman"/>
          <w:sz w:val="24"/>
          <w:szCs w:val="24"/>
        </w:rPr>
        <w:t>号《有关食品产品安全》的技术法规。</w:t>
      </w:r>
    </w:p>
    <w:p w:rsidR="00142447" w:rsidRPr="00DD2C3F" w:rsidRDefault="007B4C2A" w:rsidP="004A6AAD">
      <w:pPr>
        <w:widowControl/>
        <w:spacing w:line="33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bookmarkStart w:id="3" w:name="_c7i8ivoyskzw" w:colFirst="0" w:colLast="0"/>
      <w:bookmarkEnd w:id="3"/>
      <w:r w:rsidRPr="00DD2C3F">
        <w:rPr>
          <w:rFonts w:ascii="Times New Roman" w:eastAsia="SimSun" w:hAnsi="Times New Roman" w:cs="Times New Roman"/>
          <w:sz w:val="24"/>
          <w:szCs w:val="24"/>
        </w:rPr>
        <w:t xml:space="preserve">6. </w:t>
      </w:r>
      <w:r w:rsidRPr="00DD2C3F">
        <w:rPr>
          <w:rFonts w:ascii="Times New Roman" w:eastAsia="SimSun" w:hAnsi="Times New Roman" w:cs="Times New Roman"/>
          <w:sz w:val="24"/>
          <w:szCs w:val="24"/>
        </w:rPr>
        <w:t>饼干组装、码放和包装自动化作业线的技术要求。</w:t>
      </w:r>
    </w:p>
    <w:p w:rsidR="00142447" w:rsidRPr="00DD2C3F" w:rsidRDefault="00142447" w:rsidP="004A6AAD">
      <w:pPr>
        <w:spacing w:before="39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widowControl/>
        <w:numPr>
          <w:ilvl w:val="0"/>
          <w:numId w:val="1"/>
        </w:numPr>
        <w:spacing w:line="330" w:lineRule="auto"/>
        <w:ind w:left="0" w:firstLine="0"/>
        <w:jc w:val="center"/>
        <w:rPr>
          <w:rFonts w:ascii="Times New Roman" w:eastAsia="SimSun" w:hAnsi="Times New Roman" w:cs="Times New Roman"/>
        </w:rPr>
      </w:pPr>
      <w:r w:rsidRPr="00DD2C3F">
        <w:rPr>
          <w:rFonts w:ascii="Times New Roman" w:eastAsia="SimSun" w:hAnsi="Times New Roman" w:cs="Times New Roman"/>
          <w:b/>
          <w:sz w:val="24"/>
          <w:szCs w:val="24"/>
        </w:rPr>
        <w:t>设备的用途和组成：</w:t>
      </w:r>
    </w:p>
    <w:p w:rsidR="00142447" w:rsidRPr="00DD2C3F" w:rsidRDefault="00142447" w:rsidP="004A6AAD">
      <w:pPr>
        <w:spacing w:before="86"/>
        <w:rPr>
          <w:rFonts w:ascii="Times New Roman" w:eastAsia="SimSun" w:hAnsi="Times New Roman" w:cs="Times New Roman"/>
          <w:b/>
          <w:sz w:val="24"/>
          <w:szCs w:val="24"/>
        </w:rPr>
      </w:pPr>
    </w:p>
    <w:p w:rsidR="00142447" w:rsidRPr="00DD2C3F" w:rsidRDefault="007B4C2A" w:rsidP="004A6AAD">
      <w:pPr>
        <w:widowControl/>
        <w:numPr>
          <w:ilvl w:val="1"/>
          <w:numId w:val="1"/>
        </w:numPr>
        <w:spacing w:line="330" w:lineRule="auto"/>
        <w:ind w:left="0" w:firstLine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有必要设计和制造一条饼干组装自动化作业线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DD2C3F">
        <w:rPr>
          <w:rFonts w:ascii="Times New Roman" w:eastAsia="SimSun" w:hAnsi="Times New Roman" w:cs="Times New Roman"/>
          <w:sz w:val="24"/>
          <w:szCs w:val="24"/>
        </w:rPr>
        <w:t>支持立式和平式两种包装形式，产能为</w:t>
      </w:r>
      <w:r w:rsidRPr="00DD2C3F">
        <w:rPr>
          <w:rFonts w:ascii="Times New Roman" w:eastAsia="SimSun" w:hAnsi="Times New Roman" w:cs="Times New Roman"/>
          <w:sz w:val="24"/>
          <w:szCs w:val="24"/>
        </w:rPr>
        <w:t>250-1000</w:t>
      </w:r>
      <w:r w:rsidRPr="00DD2C3F">
        <w:rPr>
          <w:rFonts w:ascii="Times New Roman" w:eastAsia="SimSun" w:hAnsi="Times New Roman" w:cs="Times New Roman"/>
          <w:sz w:val="24"/>
          <w:szCs w:val="24"/>
        </w:rPr>
        <w:t>公斤</w:t>
      </w:r>
      <w:r w:rsidRPr="00DD2C3F">
        <w:rPr>
          <w:rFonts w:ascii="Times New Roman" w:eastAsia="SimSun" w:hAnsi="Times New Roman" w:cs="Times New Roman"/>
          <w:sz w:val="24"/>
          <w:szCs w:val="24"/>
        </w:rPr>
        <w:t>/</w:t>
      </w:r>
      <w:r w:rsidRPr="00DD2C3F">
        <w:rPr>
          <w:rFonts w:ascii="Times New Roman" w:eastAsia="SimSun" w:hAnsi="Times New Roman" w:cs="Times New Roman"/>
          <w:sz w:val="24"/>
          <w:szCs w:val="24"/>
        </w:rPr>
        <w:t>小时</w:t>
      </w:r>
    </w:p>
    <w:p w:rsidR="00142447" w:rsidRPr="00DD2C3F" w:rsidRDefault="007B4C2A" w:rsidP="004A6AAD">
      <w:pPr>
        <w:numPr>
          <w:ilvl w:val="2"/>
          <w:numId w:val="1"/>
        </w:numPr>
        <w:tabs>
          <w:tab w:val="left" w:pos="895"/>
        </w:tabs>
        <w:spacing w:before="18" w:line="271" w:lineRule="auto"/>
        <w:ind w:left="0" w:firstLine="0"/>
        <w:rPr>
          <w:rFonts w:ascii="Times New Roman" w:eastAsia="SimSun" w:hAnsi="Times New Roman" w:cs="Times New Roman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饼干立式组装码放和包装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（</w:t>
      </w:r>
      <w:r w:rsidRPr="00DD2C3F">
        <w:rPr>
          <w:rFonts w:ascii="Times New Roman" w:eastAsia="SimSun" w:hAnsi="Times New Roman" w:cs="Times New Roman"/>
          <w:sz w:val="24"/>
          <w:szCs w:val="24"/>
        </w:rPr>
        <w:t>参考图</w:t>
      </w:r>
      <w:r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，</w:t>
      </w:r>
      <w:r w:rsidRPr="00DD2C3F">
        <w:rPr>
          <w:rFonts w:ascii="Times New Roman" w:eastAsia="SimSun" w:hAnsi="Times New Roman" w:cs="Times New Roman"/>
          <w:sz w:val="24"/>
          <w:szCs w:val="24"/>
        </w:rPr>
        <w:t>2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）</w:t>
      </w:r>
    </w:p>
    <w:p w:rsidR="00142447" w:rsidRPr="00DD2C3F" w:rsidRDefault="007B4C2A" w:rsidP="004A6AAD">
      <w:pPr>
        <w:spacing w:before="71"/>
        <w:rPr>
          <w:rFonts w:ascii="Times New Roman" w:eastAsia="SimSun" w:hAnsi="Times New Roman" w:cs="Times New Roman"/>
          <w:sz w:val="20"/>
          <w:szCs w:val="20"/>
        </w:rPr>
      </w:pPr>
      <w:r w:rsidRPr="00DD2C3F">
        <w:rPr>
          <w:rFonts w:ascii="Times New Roman" w:eastAsia="SimSun" w:hAnsi="Times New Roman" w:cs="Times New Roman"/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206375</wp:posOffset>
            </wp:positionV>
            <wp:extent cx="1816735" cy="1807210"/>
            <wp:effectExtent l="0" t="0" r="0" b="0"/>
            <wp:wrapTopAndBottom/>
            <wp:docPr id="1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607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C3F">
        <w:rPr>
          <w:rFonts w:ascii="Times New Roman" w:eastAsia="SimSun" w:hAnsi="Times New Roman" w:cs="Times New Roman"/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2221230</wp:posOffset>
            </wp:positionV>
            <wp:extent cx="1871345" cy="1859280"/>
            <wp:effectExtent l="0" t="0" r="0" b="0"/>
            <wp:wrapTopAndBottom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447" w:rsidRPr="00DD2C3F" w:rsidRDefault="00142447" w:rsidP="004A6AAD">
      <w:pPr>
        <w:spacing w:before="72"/>
        <w:rPr>
          <w:rFonts w:ascii="Times New Roman" w:eastAsia="SimSun" w:hAnsi="Times New Roman" w:cs="Times New Roman"/>
          <w:sz w:val="20"/>
          <w:szCs w:val="20"/>
        </w:rPr>
      </w:pPr>
    </w:p>
    <w:p w:rsidR="00142447" w:rsidRDefault="00142447" w:rsidP="004A6AAD">
      <w:pPr>
        <w:spacing w:before="81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DD2C3F" w:rsidRDefault="00DD2C3F" w:rsidP="004A6AAD">
      <w:pPr>
        <w:spacing w:before="81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DD2C3F" w:rsidRDefault="00DD2C3F" w:rsidP="004A6AAD">
      <w:pPr>
        <w:spacing w:before="81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DD2C3F" w:rsidRDefault="00DD2C3F" w:rsidP="004A6AAD">
      <w:pPr>
        <w:spacing w:before="81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DD2C3F" w:rsidRDefault="00DD2C3F" w:rsidP="004A6AAD">
      <w:pPr>
        <w:spacing w:before="81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DD2C3F" w:rsidRPr="00DD2C3F" w:rsidRDefault="00DD2C3F" w:rsidP="004A6AAD">
      <w:pPr>
        <w:spacing w:before="81"/>
        <w:jc w:val="center"/>
        <w:rPr>
          <w:rFonts w:ascii="Times New Roman" w:eastAsia="SimSun" w:hAnsi="Times New Roman" w:cs="Times New Roman"/>
          <w:sz w:val="24"/>
          <w:szCs w:val="24"/>
        </w:rPr>
        <w:sectPr w:rsidR="00DD2C3F" w:rsidRPr="00DD2C3F" w:rsidSect="004A6AAD">
          <w:pgSz w:w="11910" w:h="16840"/>
          <w:pgMar w:top="1134" w:right="853" w:bottom="851" w:left="1134" w:header="360" w:footer="360" w:gutter="0"/>
          <w:cols w:space="720"/>
        </w:sectPr>
      </w:pPr>
    </w:p>
    <w:p w:rsidR="00DD2C3F" w:rsidRDefault="00DD2C3F" w:rsidP="00DD2C3F">
      <w:pPr>
        <w:tabs>
          <w:tab w:val="left" w:pos="895"/>
        </w:tabs>
        <w:spacing w:before="18" w:line="271" w:lineRule="auto"/>
        <w:rPr>
          <w:rFonts w:ascii="Times New Roman" w:eastAsia="SimSun" w:hAnsi="Times New Roman" w:cs="Times New Roman"/>
        </w:rPr>
      </w:pPr>
    </w:p>
    <w:p w:rsidR="00DD2C3F" w:rsidRPr="00DD2C3F" w:rsidRDefault="00DD2C3F" w:rsidP="00DD2C3F">
      <w:pPr>
        <w:tabs>
          <w:tab w:val="left" w:pos="895"/>
        </w:tabs>
        <w:spacing w:before="18" w:line="271" w:lineRule="auto"/>
        <w:rPr>
          <w:rFonts w:ascii="Times New Roman" w:eastAsia="SimSun" w:hAnsi="Times New Roman" w:cs="Times New Roman"/>
        </w:rPr>
      </w:pPr>
    </w:p>
    <w:p w:rsidR="00142447" w:rsidRPr="00DD2C3F" w:rsidRDefault="007B4C2A" w:rsidP="004A6AAD">
      <w:pPr>
        <w:numPr>
          <w:ilvl w:val="0"/>
          <w:numId w:val="2"/>
        </w:numPr>
        <w:tabs>
          <w:tab w:val="left" w:pos="895"/>
        </w:tabs>
        <w:spacing w:before="18" w:line="271" w:lineRule="auto"/>
        <w:ind w:left="0" w:firstLine="0"/>
        <w:rPr>
          <w:rFonts w:ascii="Times New Roman" w:eastAsia="SimSun" w:hAnsi="Times New Roman" w:cs="Times New Roman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饼干平式组装码放和包装</w:t>
      </w:r>
      <w:r w:rsidRPr="00DD2C3F">
        <w:rPr>
          <w:rFonts w:ascii="Times New Roman" w:eastAsia="SimSun" w:hAnsi="Times New Roman" w:cs="Times New Roman"/>
          <w:sz w:val="24"/>
          <w:szCs w:val="24"/>
        </w:rPr>
        <w:t>(</w:t>
      </w:r>
      <w:r w:rsidRPr="00DD2C3F">
        <w:rPr>
          <w:rFonts w:ascii="Times New Roman" w:eastAsia="SimSun" w:hAnsi="Times New Roman" w:cs="Times New Roman"/>
          <w:sz w:val="24"/>
          <w:szCs w:val="24"/>
        </w:rPr>
        <w:t>参考图</w:t>
      </w:r>
      <w:r w:rsidRPr="00DD2C3F">
        <w:rPr>
          <w:rFonts w:ascii="Times New Roman" w:eastAsia="SimSun" w:hAnsi="Times New Roman" w:cs="Times New Roman"/>
          <w:sz w:val="24"/>
          <w:szCs w:val="24"/>
        </w:rPr>
        <w:t>3)</w:t>
      </w:r>
    </w:p>
    <w:p w:rsidR="00142447" w:rsidRPr="00DD2C3F" w:rsidRDefault="00142447" w:rsidP="004A6AAD">
      <w:pPr>
        <w:spacing w:before="44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rPr>
          <w:rFonts w:ascii="Times New Roman" w:eastAsia="SimSun" w:hAnsi="Times New Roman" w:cs="Times New Roman"/>
        </w:rPr>
      </w:pPr>
      <w:r w:rsidRPr="00DD2C3F">
        <w:rPr>
          <w:rFonts w:ascii="Times New Roman" w:eastAsia="SimSun" w:hAnsi="Times New Roman" w:cs="Times New Roman"/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191135</wp:posOffset>
            </wp:positionV>
            <wp:extent cx="2932430" cy="130810"/>
            <wp:effectExtent l="0" t="0" r="0" b="0"/>
            <wp:wrapTopAndBottom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0A3078" w:rsidP="004A6AAD">
      <w:pPr>
        <w:rPr>
          <w:rFonts w:ascii="Times New Roman" w:eastAsia="SimSun" w:hAnsi="Times New Roman" w:cs="Times New Roman"/>
          <w:sz w:val="20"/>
          <w:szCs w:val="20"/>
        </w:rPr>
      </w:pPr>
      <w:r w:rsidRPr="005B476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AC32C" wp14:editId="040E68F9">
            <wp:extent cx="2752725" cy="1735262"/>
            <wp:effectExtent l="0" t="0" r="0" b="0"/>
            <wp:docPr id="3" name="Рисунок 3" descr="C:\Users\NachCeh\Desktop\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chCeh\Desktop\7777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47" w:rsidRPr="00DD2C3F" w:rsidRDefault="007B4C2A" w:rsidP="004A6AAD">
      <w:pPr>
        <w:spacing w:before="15"/>
        <w:rPr>
          <w:rFonts w:ascii="Times New Roman" w:eastAsia="SimSun" w:hAnsi="Times New Roman" w:cs="Times New Roman"/>
          <w:sz w:val="20"/>
          <w:szCs w:val="20"/>
        </w:rPr>
      </w:pPr>
      <w:r w:rsidRPr="00DD2C3F">
        <w:rPr>
          <w:rFonts w:ascii="Times New Roman" w:eastAsia="SimSun" w:hAnsi="Times New Roman" w:cs="Times New Roman"/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1386840</wp:posOffset>
            </wp:positionV>
            <wp:extent cx="2934970" cy="130810"/>
            <wp:effectExtent l="0" t="0" r="0" b="0"/>
            <wp:wrapTopAndBottom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223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447" w:rsidRPr="00DD2C3F" w:rsidRDefault="00142447" w:rsidP="004A6AAD">
      <w:pPr>
        <w:spacing w:before="134"/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</w:rPr>
      </w:pPr>
    </w:p>
    <w:p w:rsidR="00142447" w:rsidRPr="00DD2C3F" w:rsidRDefault="00142447" w:rsidP="004A6AAD">
      <w:pPr>
        <w:spacing w:before="167"/>
        <w:rPr>
          <w:rFonts w:ascii="Times New Roman" w:eastAsia="SimSun" w:hAnsi="Times New Roman" w:cs="Times New Roman"/>
        </w:rPr>
      </w:pPr>
    </w:p>
    <w:p w:rsidR="00142447" w:rsidRPr="00DD2C3F" w:rsidRDefault="007B4C2A" w:rsidP="004A6AAD">
      <w:pPr>
        <w:spacing w:line="271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1.2.</w:t>
      </w:r>
      <w:r w:rsidR="004A6AAD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需要自动切换包装模式（立式</w:t>
      </w:r>
      <w:r w:rsidRPr="00DD2C3F">
        <w:rPr>
          <w:rFonts w:ascii="Cambria Math" w:eastAsia="MS Gothic" w:hAnsi="Cambria Math" w:cs="Cambria Math"/>
          <w:sz w:val="24"/>
          <w:szCs w:val="24"/>
        </w:rPr>
        <w:t>⇄</w:t>
      </w:r>
      <w:r w:rsidRPr="00DD2C3F">
        <w:rPr>
          <w:rFonts w:ascii="Times New Roman" w:eastAsia="SimSun" w:hAnsi="Times New Roman" w:cs="Times New Roman"/>
          <w:sz w:val="24"/>
          <w:szCs w:val="24"/>
        </w:rPr>
        <w:t>平式）技术方案</w:t>
      </w:r>
    </w:p>
    <w:p w:rsidR="00142447" w:rsidRPr="00DD2C3F" w:rsidRDefault="007B4C2A" w:rsidP="004A6AAD">
      <w:pPr>
        <w:spacing w:line="271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1.3.</w:t>
      </w:r>
      <w:r w:rsidR="004A6AAD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自动包装机技术规范：立式</w:t>
      </w:r>
      <w:r w:rsidRPr="00DD2C3F">
        <w:rPr>
          <w:rFonts w:ascii="Times New Roman" w:eastAsia="SimSun" w:hAnsi="Times New Roman" w:cs="Times New Roman"/>
          <w:sz w:val="24"/>
          <w:szCs w:val="24"/>
        </w:rPr>
        <w:t>/</w:t>
      </w:r>
      <w:r w:rsidRPr="00DD2C3F">
        <w:rPr>
          <w:rFonts w:ascii="Times New Roman" w:eastAsia="SimSun" w:hAnsi="Times New Roman" w:cs="Times New Roman"/>
          <w:sz w:val="24"/>
          <w:szCs w:val="24"/>
        </w:rPr>
        <w:t>平式包装及折角功能。折角包装的照片（参考图</w:t>
      </w:r>
      <w:r w:rsidRPr="00DD2C3F">
        <w:rPr>
          <w:rFonts w:ascii="Times New Roman" w:eastAsia="SimSun" w:hAnsi="Times New Roman" w:cs="Times New Roman"/>
          <w:sz w:val="24"/>
          <w:szCs w:val="24"/>
        </w:rPr>
        <w:t>4</w:t>
      </w:r>
      <w:r w:rsidRPr="00DD2C3F">
        <w:rPr>
          <w:rFonts w:ascii="Times New Roman" w:eastAsia="SimSun" w:hAnsi="Times New Roman" w:cs="Times New Roman"/>
          <w:sz w:val="24"/>
          <w:szCs w:val="24"/>
        </w:rPr>
        <w:t>）</w:t>
      </w:r>
    </w:p>
    <w:p w:rsidR="00142447" w:rsidRPr="00DD2C3F" w:rsidRDefault="00142447" w:rsidP="004A6AAD">
      <w:pPr>
        <w:spacing w:line="271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spacing w:line="271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图</w:t>
      </w:r>
      <w:r w:rsidRPr="00DD2C3F">
        <w:rPr>
          <w:rFonts w:ascii="Times New Roman" w:eastAsia="SimSun" w:hAnsi="Times New Roman" w:cs="Times New Roman"/>
          <w:sz w:val="24"/>
          <w:szCs w:val="24"/>
        </w:rPr>
        <w:t>4</w:t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562166" w:rsidP="004A6AAD">
      <w:pPr>
        <w:spacing w:before="48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190500</wp:posOffset>
                </wp:positionV>
                <wp:extent cx="1560830" cy="546100"/>
                <wp:effectExtent l="0" t="0" r="1270" b="6350"/>
                <wp:wrapTopAndBottom/>
                <wp:docPr id="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0830" cy="546100"/>
                          <a:chOff x="4565575" y="3506950"/>
                          <a:chExt cx="1560850" cy="54610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4565585" y="3506950"/>
                            <a:ext cx="1560825" cy="546100"/>
                            <a:chOff x="0" y="0"/>
                            <a:chExt cx="1560825" cy="546100"/>
                          </a:xfrm>
                        </wpg:grpSpPr>
                        <wps:wsp>
                          <wps:cNvPr id="4" name="Shape 3"/>
                          <wps:cNvSpPr/>
                          <wps:spPr>
                            <a:xfrm>
                              <a:off x="0" y="0"/>
                              <a:ext cx="1560825" cy="54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42447" w:rsidRDefault="00142447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144"/>
                              <a:ext cx="1560576" cy="536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11"/>
                            <pic:cNvPicPr preferRelativeResize="0"/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359" y="0"/>
                              <a:ext cx="667512" cy="271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" o:spid="_x0000_s1026" style="position:absolute;margin-left:52pt;margin-top:15pt;width:122.9pt;height:43pt;z-index:251653632;mso-wrap-distance-left:0;mso-wrap-distance-right:0" coordorigin="45655,35069" coordsize="15608,5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">
                <v:group id="组合 1" o:spid="_x0000_s1027" style="position:absolute;left:45655;top:35069;width:15609;height:5461" coordsize="15608,5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Shape 3" o:spid="_x0000_s1028" style="position:absolute;width:15608;height:5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<v:textbox inset="2.53958mm,2.53958mm,2.53958mm,2.53958mm">
                      <w:txbxContent>
                        <w:p w:rsidR="00142447" w:rsidRDefault="00142447"/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0" o:spid="_x0000_s1029" type="#_x0000_t75" style="position:absolute;top:91;width:15605;height:536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w9DGAAAA2wAAAA8AAABkcnMvZG93bnJldi54bWxEj0FrwkAQhe9C/8MyBW+6aQ9tTV1FIkJF&#10;pGp66HHITpPQ7GzY3WraX985CN5meG/e+2a+HFynzhRi69nAwzQDRVx523Jt4KPcTF5AxYRssfNM&#10;Bn4pwnJxN5pjbv2Fj3Q+pVpJCMccDTQp9bnWsWrIYZz6nli0Lx8cJllDrW3Ai4S7Tj9m2ZN22LI0&#10;NNhT0VD1ffpxBsr99v3vUBa79eem4GEVZuvd88yY8f2wegWVaEg38/X6zQq+0MsvMoBe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/D0MYAAADbAAAADwAAAAAAAAAAAAAA&#10;AACfAgAAZHJzL2Rvd25yZXYueG1sUEsFBgAAAAAEAAQA9wAAAJIDAAAAAA==&#10;">
                    <v:imagedata r:id="rId17" o:title=""/>
                  </v:shape>
                  <v:shape id="Shape 11" o:spid="_x0000_s1030" type="#_x0000_t75" style="position:absolute;left:2133;width:6675;height:271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6OJfBAAAA2gAAAA8AAABkcnMvZG93bnJldi54bWxEj82LwjAUxO+C/0N4gjdN3UORrlHED1g8&#10;LPgBe302z6bYvNQm1u5/bwTB4zAzv2Fmi85WoqXGl44VTMYJCOLc6ZILBafjdjQF4QOyxsoxKfgn&#10;D4t5vzfDTLsH76k9hEJECPsMFZgQ6kxKnxuy6MeuJo7exTUWQ5RNIXWDjwi3lfxKklRaLDkuGKxp&#10;ZSi/Hu5WwUaf7+0vn+rq77beLeUt1WaPSg0H3fIbRKAufMLv9o9WkMLrSr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6OJfBAAAA2gAAAA8AAAAAAAAAAAAAAAAAnwIA&#10;AGRycy9kb3ducmV2LnhtbFBLBQYAAAAABAAEAPcAAACNAwAAAAA=&#10;">
                    <v:imagedata r:id="rId18" o:title=""/>
                  </v:shape>
                </v:group>
                <w10:wrap type="topAndBottom"/>
              </v:group>
            </w:pict>
          </mc:Fallback>
        </mc:AlternateContent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spacing w:before="248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widowControl/>
        <w:numPr>
          <w:ilvl w:val="1"/>
          <w:numId w:val="3"/>
        </w:numPr>
        <w:spacing w:line="330" w:lineRule="auto"/>
        <w:ind w:left="0" w:firstLine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饼干的收集和包装应从冷却输送机开始，进入</w:t>
      </w:r>
      <w:proofErr w:type="spellStart"/>
      <w:r w:rsidRPr="00DD2C3F">
        <w:rPr>
          <w:rFonts w:ascii="Times New Roman" w:eastAsia="SimSun" w:hAnsi="Times New Roman" w:cs="Times New Roman"/>
          <w:sz w:val="24"/>
          <w:szCs w:val="24"/>
        </w:rPr>
        <w:t>Flowpack</w:t>
      </w:r>
      <w:proofErr w:type="spellEnd"/>
      <w:r w:rsidRPr="00DD2C3F">
        <w:rPr>
          <w:rFonts w:ascii="Times New Roman" w:eastAsia="SimSun" w:hAnsi="Times New Roman" w:cs="Times New Roman"/>
          <w:sz w:val="24"/>
          <w:szCs w:val="24"/>
        </w:rPr>
        <w:t>包装（流运包装）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Pr="00DD2C3F">
        <w:rPr>
          <w:rFonts w:ascii="Times New Roman" w:eastAsia="SimSun" w:hAnsi="Times New Roman" w:cs="Times New Roman"/>
          <w:sz w:val="24"/>
          <w:szCs w:val="24"/>
        </w:rPr>
        <w:t>该包装是一个三接缝包装，有一个纵向接缝和两个横向曲折的接缝。</w:t>
      </w:r>
      <w:r w:rsidRPr="00DD2C3F">
        <w:rPr>
          <w:rFonts w:ascii="Times New Roman" w:eastAsia="SimSun" w:hAnsi="Times New Roman" w:cs="Times New Roman"/>
          <w:b/>
          <w:sz w:val="24"/>
          <w:szCs w:val="24"/>
        </w:rPr>
        <w:t>除包装机操作员外，没有维护人员</w:t>
      </w:r>
      <w:r w:rsidR="004A6AAD" w:rsidRPr="00DD2C3F">
        <w:rPr>
          <w:rFonts w:ascii="Times New Roman" w:eastAsia="SimSun" w:hAnsi="Times New Roman" w:cs="Times New Roman" w:hint="eastAsia"/>
          <w:b/>
          <w:sz w:val="24"/>
          <w:szCs w:val="24"/>
        </w:rPr>
        <w:t>。</w:t>
      </w:r>
    </w:p>
    <w:p w:rsidR="00142447" w:rsidRPr="00DD2C3F" w:rsidRDefault="007B4C2A" w:rsidP="004A6AAD">
      <w:pPr>
        <w:widowControl/>
        <w:numPr>
          <w:ilvl w:val="1"/>
          <w:numId w:val="3"/>
        </w:numPr>
        <w:spacing w:line="330" w:lineRule="auto"/>
        <w:ind w:left="0" w:firstLine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必须在包装上注明日期和标签</w:t>
      </w:r>
    </w:p>
    <w:p w:rsidR="00142447" w:rsidRPr="00DD2C3F" w:rsidRDefault="007B4C2A" w:rsidP="004A6AAD">
      <w:pPr>
        <w:widowControl/>
        <w:numPr>
          <w:ilvl w:val="1"/>
          <w:numId w:val="3"/>
        </w:numPr>
        <w:spacing w:line="330" w:lineRule="auto"/>
        <w:ind w:left="0" w:firstLine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生产线需配备自动检重秤及分选剔除装置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DD2C3F">
        <w:rPr>
          <w:rFonts w:ascii="Times New Roman" w:eastAsia="SimSun" w:hAnsi="Times New Roman" w:cs="Times New Roman"/>
          <w:sz w:val="24"/>
          <w:szCs w:val="24"/>
        </w:rPr>
        <w:t>俄文触控界面，重量容差设置（可调节允许偏差范围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±20</w:t>
      </w:r>
      <w:r w:rsidRPr="00DD2C3F">
        <w:rPr>
          <w:rFonts w:ascii="Times New Roman" w:eastAsia="SimSun" w:hAnsi="Times New Roman" w:cs="Times New Roman"/>
          <w:sz w:val="24"/>
          <w:szCs w:val="24"/>
        </w:rPr>
        <w:t>克，数据记录功能（自动记录不合格品数据，数据存储周期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在</w:t>
      </w:r>
      <w:r w:rsidRPr="00DD2C3F">
        <w:rPr>
          <w:rFonts w:ascii="Times New Roman" w:eastAsia="SimSun" w:hAnsi="Times New Roman" w:cs="Times New Roman"/>
          <w:sz w:val="24"/>
          <w:szCs w:val="24"/>
        </w:rPr>
        <w:t>120</w:t>
      </w:r>
      <w:r w:rsidRPr="00DD2C3F">
        <w:rPr>
          <w:rFonts w:ascii="Times New Roman" w:eastAsia="SimSun" w:hAnsi="Times New Roman" w:cs="Times New Roman"/>
          <w:sz w:val="24"/>
          <w:szCs w:val="24"/>
        </w:rPr>
        <w:t>天内）</w:t>
      </w:r>
    </w:p>
    <w:p w:rsidR="00142447" w:rsidRPr="00DD2C3F" w:rsidRDefault="007B4C2A" w:rsidP="004A6AAD">
      <w:pPr>
        <w:numPr>
          <w:ilvl w:val="1"/>
          <w:numId w:val="3"/>
        </w:numPr>
        <w:tabs>
          <w:tab w:val="left" w:pos="946"/>
        </w:tabs>
        <w:spacing w:before="13"/>
        <w:ind w:left="0" w:firstLine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立式包装的产能</w:t>
      </w:r>
    </w:p>
    <w:p w:rsidR="00142447" w:rsidRPr="00DD2C3F" w:rsidRDefault="007B4C2A" w:rsidP="004A6AAD">
      <w:pPr>
        <w:numPr>
          <w:ilvl w:val="2"/>
          <w:numId w:val="3"/>
        </w:numPr>
        <w:tabs>
          <w:tab w:val="left" w:pos="1078"/>
        </w:tabs>
        <w:spacing w:before="46"/>
        <w:ind w:left="0" w:firstLine="0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300</w:t>
      </w:r>
      <w:r w:rsidRPr="00DD2C3F">
        <w:rPr>
          <w:rFonts w:ascii="Times New Roman" w:eastAsia="SimSun" w:hAnsi="Times New Roman" w:cs="Times New Roman"/>
          <w:sz w:val="24"/>
          <w:szCs w:val="24"/>
        </w:rPr>
        <w:t>克的包装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— 60 </w:t>
      </w:r>
      <w:r w:rsidRPr="00DD2C3F">
        <w:rPr>
          <w:rFonts w:ascii="Times New Roman" w:eastAsia="SimSun" w:hAnsi="Times New Roman" w:cs="Times New Roman"/>
          <w:sz w:val="24"/>
          <w:szCs w:val="24"/>
        </w:rPr>
        <w:t>包</w:t>
      </w:r>
      <w:r w:rsidRPr="00DD2C3F">
        <w:rPr>
          <w:rFonts w:ascii="Times New Roman" w:eastAsia="SimSun" w:hAnsi="Times New Roman" w:cs="Times New Roman"/>
          <w:sz w:val="24"/>
          <w:szCs w:val="24"/>
        </w:rPr>
        <w:t>/</w:t>
      </w:r>
      <w:r w:rsidRPr="00DD2C3F">
        <w:rPr>
          <w:rFonts w:ascii="Times New Roman" w:eastAsia="SimSun" w:hAnsi="Times New Roman" w:cs="Times New Roman"/>
          <w:sz w:val="24"/>
          <w:szCs w:val="24"/>
        </w:rPr>
        <w:t>分钟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（</w:t>
      </w:r>
      <w:r w:rsidRPr="00DD2C3F">
        <w:rPr>
          <w:rFonts w:ascii="Times New Roman" w:eastAsia="SimSun" w:hAnsi="Times New Roman" w:cs="Times New Roman"/>
          <w:sz w:val="24"/>
          <w:szCs w:val="24"/>
        </w:rPr>
        <w:t>两列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）</w:t>
      </w:r>
    </w:p>
    <w:p w:rsidR="00DD2C3F" w:rsidRPr="0080796D" w:rsidRDefault="007B4C2A" w:rsidP="004A6AAD">
      <w:pPr>
        <w:numPr>
          <w:ilvl w:val="2"/>
          <w:numId w:val="3"/>
        </w:numPr>
        <w:tabs>
          <w:tab w:val="left" w:pos="1079"/>
        </w:tabs>
        <w:spacing w:before="64"/>
        <w:ind w:left="0" w:firstLine="0"/>
        <w:rPr>
          <w:rFonts w:ascii="Times New Roman" w:eastAsia="SimSun" w:hAnsi="Times New Roman" w:cs="Times New Roman"/>
          <w:sz w:val="24"/>
          <w:szCs w:val="24"/>
        </w:rPr>
      </w:pPr>
      <w:r w:rsidRPr="0080796D">
        <w:rPr>
          <w:rFonts w:ascii="Times New Roman" w:eastAsia="SimSun" w:hAnsi="Times New Roman" w:cs="Times New Roman"/>
          <w:sz w:val="24"/>
          <w:szCs w:val="24"/>
        </w:rPr>
        <w:t>500</w:t>
      </w:r>
      <w:r w:rsidRPr="0080796D">
        <w:rPr>
          <w:rFonts w:ascii="Times New Roman" w:eastAsia="SimSun" w:hAnsi="Times New Roman" w:cs="Times New Roman"/>
          <w:sz w:val="24"/>
          <w:szCs w:val="24"/>
        </w:rPr>
        <w:t>克的包装</w:t>
      </w:r>
      <w:r w:rsidRPr="0080796D">
        <w:rPr>
          <w:rFonts w:ascii="Times New Roman" w:eastAsia="SimSun" w:hAnsi="Times New Roman" w:cs="Times New Roman"/>
          <w:sz w:val="24"/>
          <w:szCs w:val="24"/>
        </w:rPr>
        <w:t>— 35</w:t>
      </w:r>
      <w:r w:rsidRPr="0080796D">
        <w:rPr>
          <w:rFonts w:ascii="Times New Roman" w:eastAsia="SimSun" w:hAnsi="Times New Roman" w:cs="Times New Roman"/>
          <w:sz w:val="24"/>
          <w:szCs w:val="24"/>
        </w:rPr>
        <w:t>包</w:t>
      </w:r>
      <w:r w:rsidRPr="0080796D">
        <w:rPr>
          <w:rFonts w:ascii="Times New Roman" w:eastAsia="SimSun" w:hAnsi="Times New Roman" w:cs="Times New Roman"/>
          <w:sz w:val="24"/>
          <w:szCs w:val="24"/>
        </w:rPr>
        <w:t>/</w:t>
      </w:r>
      <w:r w:rsidRPr="0080796D">
        <w:rPr>
          <w:rFonts w:ascii="Times New Roman" w:eastAsia="SimSun" w:hAnsi="Times New Roman" w:cs="Times New Roman"/>
          <w:sz w:val="24"/>
          <w:szCs w:val="24"/>
        </w:rPr>
        <w:t>分钟</w:t>
      </w:r>
      <w:r w:rsidR="004A6AAD" w:rsidRPr="0080796D">
        <w:rPr>
          <w:rFonts w:ascii="Times New Roman" w:eastAsia="SimSun" w:hAnsi="Times New Roman" w:cs="Times New Roman" w:hint="eastAsia"/>
          <w:sz w:val="24"/>
          <w:szCs w:val="24"/>
        </w:rPr>
        <w:t>（</w:t>
      </w:r>
      <w:r w:rsidRPr="0080796D">
        <w:rPr>
          <w:rFonts w:ascii="Times New Roman" w:eastAsia="SimSun" w:hAnsi="Times New Roman" w:cs="Times New Roman"/>
          <w:sz w:val="24"/>
          <w:szCs w:val="24"/>
        </w:rPr>
        <w:t>两列</w:t>
      </w:r>
      <w:r w:rsidR="004A6AAD" w:rsidRPr="0080796D">
        <w:rPr>
          <w:rFonts w:ascii="Times New Roman" w:eastAsia="SimSun" w:hAnsi="Times New Roman" w:cs="Times New Roman" w:hint="eastAsia"/>
          <w:sz w:val="24"/>
          <w:szCs w:val="24"/>
        </w:rPr>
        <w:t>）</w:t>
      </w:r>
    </w:p>
    <w:p w:rsidR="00DD2C3F" w:rsidRDefault="00DD2C3F" w:rsidP="004A6AAD">
      <w:pPr>
        <w:spacing w:before="64"/>
        <w:rPr>
          <w:rFonts w:ascii="Times New Roman" w:eastAsia="SimSun" w:hAnsi="Times New Roman" w:cs="Times New Roman"/>
          <w:sz w:val="24"/>
          <w:szCs w:val="24"/>
        </w:rPr>
      </w:pPr>
    </w:p>
    <w:p w:rsidR="00DD2C3F" w:rsidRPr="00DD2C3F" w:rsidRDefault="00DD2C3F" w:rsidP="004A6AAD">
      <w:pPr>
        <w:spacing w:before="64"/>
        <w:rPr>
          <w:rFonts w:ascii="Times New Roman" w:eastAsia="SimSun" w:hAnsi="Times New Roman" w:cs="Times New Roman"/>
          <w:sz w:val="24"/>
          <w:szCs w:val="24"/>
        </w:rPr>
        <w:sectPr w:rsidR="00DD2C3F" w:rsidRPr="00DD2C3F" w:rsidSect="004A6AAD">
          <w:pgSz w:w="11910" w:h="16840"/>
          <w:pgMar w:top="960" w:right="853" w:bottom="280" w:left="1559" w:header="360" w:footer="360" w:gutter="0"/>
          <w:cols w:space="720"/>
        </w:sectPr>
      </w:pPr>
    </w:p>
    <w:p w:rsidR="00DD2C3F" w:rsidRDefault="00DD2C3F" w:rsidP="00DD2C3F">
      <w:pPr>
        <w:tabs>
          <w:tab w:val="left" w:pos="982"/>
          <w:tab w:val="left" w:pos="3389"/>
        </w:tabs>
        <w:spacing w:before="72"/>
        <w:rPr>
          <w:rFonts w:ascii="Times New Roman" w:eastAsia="SimSun" w:hAnsi="Times New Roman" w:cs="Times New Roman"/>
          <w:sz w:val="24"/>
          <w:szCs w:val="24"/>
        </w:rPr>
      </w:pPr>
    </w:p>
    <w:p w:rsidR="00142447" w:rsidRDefault="007B4C2A" w:rsidP="004A6AAD">
      <w:pPr>
        <w:numPr>
          <w:ilvl w:val="2"/>
          <w:numId w:val="3"/>
        </w:numPr>
        <w:tabs>
          <w:tab w:val="left" w:pos="982"/>
          <w:tab w:val="left" w:pos="3389"/>
        </w:tabs>
        <w:spacing w:before="72"/>
        <w:ind w:left="0" w:firstLine="0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1000</w:t>
      </w:r>
      <w:r w:rsidRPr="00DD2C3F">
        <w:rPr>
          <w:rFonts w:ascii="Times New Roman" w:eastAsia="SimSun" w:hAnsi="Times New Roman" w:cs="Times New Roman"/>
          <w:sz w:val="24"/>
          <w:szCs w:val="24"/>
        </w:rPr>
        <w:t>克的包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20 </w:t>
      </w:r>
      <w:r w:rsidRPr="00DD2C3F">
        <w:rPr>
          <w:rFonts w:ascii="Times New Roman" w:eastAsia="SimSun" w:hAnsi="Times New Roman" w:cs="Times New Roman"/>
          <w:sz w:val="24"/>
          <w:szCs w:val="24"/>
        </w:rPr>
        <w:t>包</w:t>
      </w:r>
      <w:r w:rsidRPr="00DD2C3F">
        <w:rPr>
          <w:rFonts w:ascii="Times New Roman" w:eastAsia="SimSun" w:hAnsi="Times New Roman" w:cs="Times New Roman"/>
          <w:sz w:val="24"/>
          <w:szCs w:val="24"/>
        </w:rPr>
        <w:t>/</w:t>
      </w:r>
      <w:r w:rsidRPr="00DD2C3F">
        <w:rPr>
          <w:rFonts w:ascii="Times New Roman" w:eastAsia="SimSun" w:hAnsi="Times New Roman" w:cs="Times New Roman"/>
          <w:sz w:val="24"/>
          <w:szCs w:val="24"/>
        </w:rPr>
        <w:t>分钟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（</w:t>
      </w:r>
      <w:r w:rsidRPr="00DD2C3F">
        <w:rPr>
          <w:rFonts w:ascii="Times New Roman" w:eastAsia="SimSun" w:hAnsi="Times New Roman" w:cs="Times New Roman"/>
          <w:sz w:val="24"/>
          <w:szCs w:val="24"/>
        </w:rPr>
        <w:t>三列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）</w:t>
      </w:r>
    </w:p>
    <w:p w:rsidR="00142447" w:rsidRPr="00DD2C3F" w:rsidRDefault="007B4C2A" w:rsidP="004A6AAD">
      <w:pPr>
        <w:spacing w:before="75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单叠饼干数量可调节范围：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3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到</w:t>
      </w:r>
      <w:r w:rsidR="004A6AAD" w:rsidRPr="00DD2C3F">
        <w:rPr>
          <w:rFonts w:ascii="Times New Roman" w:eastAsia="SimSun" w:hAnsi="Times New Roman" w:cs="Times New Roman" w:hint="eastAsia"/>
          <w:sz w:val="24"/>
          <w:szCs w:val="24"/>
        </w:rPr>
        <w:t>6</w:t>
      </w:r>
      <w:r w:rsidRPr="00DD2C3F">
        <w:rPr>
          <w:rFonts w:ascii="Times New Roman" w:eastAsia="SimSun" w:hAnsi="Times New Roman" w:cs="Times New Roman"/>
          <w:sz w:val="24"/>
          <w:szCs w:val="24"/>
        </w:rPr>
        <w:t>片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142447" w:rsidRPr="00DD2C3F" w:rsidRDefault="007B4C2A" w:rsidP="004A6AAD">
      <w:pPr>
        <w:spacing w:before="75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每包重量范围：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50-200 </w:t>
      </w:r>
      <w:r w:rsidRPr="00DD2C3F">
        <w:rPr>
          <w:rFonts w:ascii="Times New Roman" w:eastAsia="SimSun" w:hAnsi="Times New Roman" w:cs="Times New Roman"/>
          <w:sz w:val="24"/>
          <w:szCs w:val="24"/>
        </w:rPr>
        <w:t>克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142447" w:rsidRPr="00DD2C3F" w:rsidRDefault="00142447" w:rsidP="004A6AAD">
      <w:pPr>
        <w:spacing w:before="75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图</w:t>
      </w:r>
      <w:r w:rsidRPr="00DD2C3F">
        <w:rPr>
          <w:rFonts w:ascii="Times New Roman" w:eastAsia="SimSun" w:hAnsi="Times New Roman" w:cs="Times New Roman"/>
          <w:sz w:val="24"/>
          <w:szCs w:val="24"/>
        </w:rPr>
        <w:t>5 -</w:t>
      </w:r>
      <w:r w:rsidRPr="00DD2C3F">
        <w:rPr>
          <w:rFonts w:ascii="Times New Roman" w:eastAsia="SimSun" w:hAnsi="Times New Roman" w:cs="Times New Roman"/>
          <w:sz w:val="24"/>
          <w:szCs w:val="24"/>
        </w:rPr>
        <w:t>饼干一叠平式包装</w:t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spacing w:before="88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217170</wp:posOffset>
            </wp:positionV>
            <wp:extent cx="1959610" cy="1149350"/>
            <wp:effectExtent l="0" t="0" r="0" b="0"/>
            <wp:wrapTopAndBottom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863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spacing w:before="1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图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6 - </w:t>
      </w:r>
      <w:r w:rsidRPr="00DD2C3F">
        <w:rPr>
          <w:rFonts w:ascii="Times New Roman" w:eastAsia="SimSun" w:hAnsi="Times New Roman" w:cs="Times New Roman"/>
          <w:sz w:val="24"/>
          <w:szCs w:val="24"/>
        </w:rPr>
        <w:t>饼干二叠平式包装</w:t>
      </w:r>
    </w:p>
    <w:p w:rsidR="00142447" w:rsidRPr="00DD2C3F" w:rsidRDefault="007B4C2A" w:rsidP="004A6AAD">
      <w:pPr>
        <w:spacing w:before="227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308610</wp:posOffset>
            </wp:positionV>
            <wp:extent cx="2203450" cy="1429385"/>
            <wp:effectExtent l="0" t="0" r="0" b="0"/>
            <wp:wrapTopAndBottom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spacing w:before="112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spacing w:before="15"/>
        <w:rPr>
          <w:rFonts w:ascii="Times New Roman" w:eastAsia="SimSun" w:hAnsi="Times New Roman" w:cs="Times New Roman"/>
          <w:sz w:val="24"/>
          <w:szCs w:val="24"/>
        </w:rPr>
      </w:pPr>
    </w:p>
    <w:p w:rsidR="0021464B" w:rsidRPr="00DD2C3F" w:rsidRDefault="007B4C2A" w:rsidP="004A6AAD">
      <w:pPr>
        <w:tabs>
          <w:tab w:val="left" w:pos="928"/>
        </w:tabs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1.9 </w:t>
      </w:r>
      <w:r w:rsidRPr="00DD2C3F">
        <w:rPr>
          <w:rFonts w:ascii="Times New Roman" w:eastAsia="SimSun" w:hAnsi="Times New Roman" w:cs="Times New Roman"/>
          <w:sz w:val="24"/>
          <w:szCs w:val="24"/>
        </w:rPr>
        <w:t>该自动包装线应具备以下功能选项：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142447" w:rsidRPr="00DD2C3F" w:rsidRDefault="0021464B" w:rsidP="004A6AAD">
      <w:pPr>
        <w:tabs>
          <w:tab w:val="left" w:pos="928"/>
        </w:tabs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无产品不封袋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 w:hint="eastAsia"/>
          <w:sz w:val="24"/>
          <w:szCs w:val="24"/>
          <w:lang w:val="en-US"/>
        </w:rPr>
        <w:t>（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缺料停包功能</w:t>
      </w:r>
      <w:r w:rsidRPr="00DD2C3F">
        <w:rPr>
          <w:rFonts w:ascii="Times New Roman" w:eastAsia="SimSun" w:hAnsi="Times New Roman" w:cs="Times New Roman" w:hint="eastAsia"/>
          <w:sz w:val="24"/>
          <w:szCs w:val="24"/>
        </w:rPr>
        <w:t>）；</w:t>
      </w:r>
    </w:p>
    <w:p w:rsidR="0021464B" w:rsidRPr="00DD2C3F" w:rsidRDefault="0021464B" w:rsidP="004A6AAD">
      <w:pPr>
        <w:tabs>
          <w:tab w:val="left" w:pos="928"/>
        </w:tabs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21464B" w:rsidP="004432C6">
      <w:pPr>
        <w:tabs>
          <w:tab w:val="left" w:pos="928"/>
        </w:tabs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无光标模式下的袋长调节功能，以及可根据薄膜上光标位置（左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/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右）调节光学传感器位置的功能</w:t>
      </w:r>
      <w:r w:rsidRPr="00DD2C3F">
        <w:rPr>
          <w:rFonts w:ascii="Times New Roman" w:eastAsia="SimSun" w:hAnsi="Times New Roman" w:cs="Times New Roman"/>
          <w:sz w:val="24"/>
          <w:szCs w:val="24"/>
        </w:rPr>
        <w:t>；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142447" w:rsidRPr="00DD2C3F" w:rsidRDefault="0021464B" w:rsidP="004432C6">
      <w:pPr>
        <w:tabs>
          <w:tab w:val="left" w:pos="928"/>
        </w:tabs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俄语操作界面：用于输入主要参数、启动、监控和管理的可读界面</w:t>
      </w:r>
      <w:r w:rsidRPr="00DD2C3F">
        <w:rPr>
          <w:rFonts w:ascii="Times New Roman" w:eastAsia="SimSun" w:hAnsi="Times New Roman" w:cs="Times New Roman"/>
          <w:sz w:val="24"/>
          <w:szCs w:val="24"/>
        </w:rPr>
        <w:t>；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142447" w:rsidRPr="00DD2C3F" w:rsidRDefault="0021464B" w:rsidP="004432C6">
      <w:pPr>
        <w:tabs>
          <w:tab w:val="left" w:pos="928"/>
        </w:tabs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薄膜打孔附加选项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: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可通过调整刺孔辊数量来精确控制打孔数量</w:t>
      </w:r>
      <w:r w:rsidRPr="00DD2C3F">
        <w:rPr>
          <w:rFonts w:ascii="Times New Roman" w:eastAsia="SimSun" w:hAnsi="Times New Roman" w:cs="Times New Roman"/>
          <w:sz w:val="24"/>
          <w:szCs w:val="24"/>
        </w:rPr>
        <w:t>。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142447" w:rsidRPr="00DD2C3F" w:rsidRDefault="00142447" w:rsidP="004432C6">
      <w:pPr>
        <w:tabs>
          <w:tab w:val="left" w:pos="928"/>
        </w:tabs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432C6">
      <w:pPr>
        <w:tabs>
          <w:tab w:val="left" w:pos="928"/>
        </w:tabs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1.10 </w:t>
      </w:r>
      <w:r w:rsidRPr="00DD2C3F">
        <w:rPr>
          <w:rFonts w:ascii="Times New Roman" w:eastAsia="SimSun" w:hAnsi="Times New Roman" w:cs="Times New Roman"/>
          <w:sz w:val="24"/>
          <w:szCs w:val="24"/>
        </w:rPr>
        <w:t>使用的薄膜类型：</w:t>
      </w:r>
    </w:p>
    <w:p w:rsidR="00142447" w:rsidRPr="00DD2C3F" w:rsidRDefault="007B4C2A" w:rsidP="004432C6">
      <w:pPr>
        <w:tabs>
          <w:tab w:val="left" w:pos="526"/>
        </w:tabs>
        <w:spacing w:before="28"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- BOPP</w:t>
      </w:r>
      <w:r w:rsidRPr="00DD2C3F">
        <w:rPr>
          <w:rFonts w:ascii="Times New Roman" w:eastAsia="SimSun" w:hAnsi="Times New Roman" w:cs="Times New Roman"/>
          <w:sz w:val="24"/>
          <w:szCs w:val="24"/>
        </w:rPr>
        <w:t>单层及双层膜（金属化、珠光、透明）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142447" w:rsidRPr="00DD2C3F" w:rsidRDefault="007B4C2A" w:rsidP="004432C6">
      <w:pPr>
        <w:tabs>
          <w:tab w:val="left" w:pos="526"/>
        </w:tabs>
        <w:spacing w:before="28"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Pr="00DD2C3F">
        <w:rPr>
          <w:rFonts w:ascii="Times New Roman" w:eastAsia="SimSun" w:hAnsi="Times New Roman" w:cs="Times New Roman"/>
          <w:sz w:val="24"/>
          <w:szCs w:val="24"/>
        </w:rPr>
        <w:t>薄膜厚度：</w:t>
      </w:r>
      <w:r w:rsidRPr="00DD2C3F">
        <w:rPr>
          <w:rFonts w:ascii="Times New Roman" w:eastAsia="SimSun" w:hAnsi="Times New Roman" w:cs="Times New Roman"/>
          <w:sz w:val="24"/>
          <w:szCs w:val="24"/>
        </w:rPr>
        <w:t>20—70</w:t>
      </w:r>
      <w:r w:rsidRPr="00DD2C3F">
        <w:rPr>
          <w:rFonts w:ascii="Times New Roman" w:eastAsia="SimSun" w:hAnsi="Times New Roman" w:cs="Times New Roman"/>
          <w:sz w:val="24"/>
          <w:szCs w:val="24"/>
        </w:rPr>
        <w:t>微米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142447" w:rsidRPr="00DD2C3F" w:rsidRDefault="007B4C2A" w:rsidP="004432C6">
      <w:pPr>
        <w:tabs>
          <w:tab w:val="left" w:pos="526"/>
        </w:tabs>
        <w:spacing w:before="28"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Pr="00DD2C3F">
        <w:rPr>
          <w:rFonts w:ascii="Times New Roman" w:eastAsia="SimSun" w:hAnsi="Times New Roman" w:cs="Times New Roman"/>
          <w:sz w:val="24"/>
          <w:szCs w:val="24"/>
        </w:rPr>
        <w:t>包装膜最大宽度：</w:t>
      </w:r>
      <w:r w:rsidRPr="00DD2C3F">
        <w:rPr>
          <w:rFonts w:ascii="Times New Roman" w:eastAsia="SimSun" w:hAnsi="Times New Roman" w:cs="Times New Roman"/>
          <w:sz w:val="24"/>
          <w:szCs w:val="24"/>
        </w:rPr>
        <w:t>570</w:t>
      </w:r>
      <w:r w:rsidRPr="00DD2C3F">
        <w:rPr>
          <w:rFonts w:ascii="Times New Roman" w:eastAsia="SimSun" w:hAnsi="Times New Roman" w:cs="Times New Roman"/>
          <w:sz w:val="24"/>
          <w:szCs w:val="24"/>
        </w:rPr>
        <w:t>毫米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142447" w:rsidRPr="00DD2C3F" w:rsidRDefault="00142447" w:rsidP="004432C6">
      <w:pPr>
        <w:tabs>
          <w:tab w:val="left" w:pos="526"/>
        </w:tabs>
        <w:spacing w:before="28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432C6">
      <w:pPr>
        <w:tabs>
          <w:tab w:val="left" w:pos="402"/>
          <w:tab w:val="left" w:pos="1034"/>
        </w:tabs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1.11 </w:t>
      </w:r>
      <w:r w:rsidRPr="00DD2C3F">
        <w:rPr>
          <w:rFonts w:ascii="Times New Roman" w:eastAsia="SimSun" w:hAnsi="Times New Roman" w:cs="Times New Roman"/>
          <w:sz w:val="24"/>
          <w:szCs w:val="24"/>
        </w:rPr>
        <w:t>饼干产生破碎的位置需配备碎屑收集托盘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21464B" w:rsidRPr="00DD2C3F" w:rsidRDefault="0021464B" w:rsidP="004432C6">
      <w:pPr>
        <w:tabs>
          <w:tab w:val="left" w:pos="402"/>
          <w:tab w:val="left" w:pos="1034"/>
        </w:tabs>
        <w:spacing w:line="276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432C6">
      <w:pPr>
        <w:tabs>
          <w:tab w:val="left" w:pos="402"/>
          <w:tab w:val="left" w:pos="1034"/>
        </w:tabs>
        <w:spacing w:line="276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1.12 </w:t>
      </w:r>
      <w:r w:rsidRPr="00DD2C3F">
        <w:rPr>
          <w:rFonts w:ascii="Times New Roman" w:eastAsia="SimSun" w:hAnsi="Times New Roman" w:cs="Times New Roman"/>
          <w:sz w:val="24"/>
          <w:szCs w:val="24"/>
        </w:rPr>
        <w:t>饼干自动包装线的废品率不得超过</w:t>
      </w:r>
      <w:r w:rsidRPr="00DD2C3F">
        <w:rPr>
          <w:rFonts w:ascii="Times New Roman" w:eastAsia="SimSun" w:hAnsi="Times New Roman" w:cs="Times New Roman"/>
          <w:sz w:val="24"/>
          <w:szCs w:val="24"/>
        </w:rPr>
        <w:t>2.5%—3.0%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142447" w:rsidRPr="00DD2C3F" w:rsidRDefault="007B4C2A" w:rsidP="004432C6">
      <w:pPr>
        <w:widowControl/>
        <w:spacing w:line="276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包装好的饼干在瓦楞纸箱和托盘上的放置，这些工作由企业的工作人员进行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142447" w:rsidRPr="00DD2C3F" w:rsidRDefault="00142447" w:rsidP="004432C6">
      <w:pPr>
        <w:spacing w:before="1" w:line="276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142447" w:rsidRPr="00DD2C3F" w:rsidRDefault="00142447" w:rsidP="004432C6">
      <w:pPr>
        <w:spacing w:before="1" w:line="276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b/>
          <w:sz w:val="24"/>
          <w:szCs w:val="24"/>
        </w:rPr>
      </w:pPr>
      <w:r w:rsidRPr="00DD2C3F">
        <w:rPr>
          <w:rFonts w:ascii="Times New Roman" w:eastAsia="SimSun" w:hAnsi="Times New Roman" w:cs="Times New Roman"/>
          <w:b/>
          <w:sz w:val="24"/>
          <w:szCs w:val="24"/>
        </w:rPr>
        <w:t>技术规格和设计要求</w:t>
      </w:r>
    </w:p>
    <w:p w:rsidR="00142447" w:rsidRPr="00DD2C3F" w:rsidRDefault="00142447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安装空间长度宽度</w:t>
      </w:r>
      <w:r w:rsidRPr="00DD2C3F">
        <w:rPr>
          <w:rFonts w:ascii="Times New Roman" w:eastAsia="SimSun" w:hAnsi="Times New Roman" w:cs="Times New Roman"/>
          <w:sz w:val="24"/>
          <w:szCs w:val="24"/>
        </w:rPr>
        <w:t>20x12-240m</w:t>
      </w:r>
      <w:r w:rsidRPr="00DD2C3F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地方高度</w:t>
      </w:r>
      <w:r w:rsidRPr="00DD2C3F">
        <w:rPr>
          <w:rFonts w:ascii="Times New Roman" w:eastAsia="SimSun" w:hAnsi="Times New Roman" w:cs="Times New Roman"/>
          <w:sz w:val="24"/>
          <w:szCs w:val="24"/>
        </w:rPr>
        <w:t>5</w:t>
      </w:r>
      <w:r w:rsidRPr="00DD2C3F">
        <w:rPr>
          <w:rFonts w:ascii="Times New Roman" w:eastAsia="SimSun" w:hAnsi="Times New Roman" w:cs="Times New Roman"/>
          <w:sz w:val="24"/>
          <w:szCs w:val="24"/>
        </w:rPr>
        <w:t>米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饼干包装线产能</w:t>
      </w:r>
      <w:r w:rsidRPr="00DD2C3F">
        <w:rPr>
          <w:rFonts w:ascii="Times New Roman" w:eastAsia="SimSun" w:hAnsi="Times New Roman" w:cs="Times New Roman"/>
          <w:sz w:val="24"/>
          <w:szCs w:val="24"/>
        </w:rPr>
        <w:t>250-1000</w:t>
      </w:r>
      <w:r w:rsidRPr="00DD2C3F">
        <w:rPr>
          <w:rFonts w:ascii="Times New Roman" w:eastAsia="SimSun" w:hAnsi="Times New Roman" w:cs="Times New Roman"/>
          <w:sz w:val="24"/>
          <w:szCs w:val="24"/>
        </w:rPr>
        <w:t>公斤</w:t>
      </w:r>
      <w:r w:rsidRPr="00DD2C3F">
        <w:rPr>
          <w:rFonts w:ascii="Times New Roman" w:eastAsia="SimSun" w:hAnsi="Times New Roman" w:cs="Times New Roman"/>
          <w:sz w:val="24"/>
          <w:szCs w:val="24"/>
        </w:rPr>
        <w:t>/</w:t>
      </w:r>
      <w:r w:rsidRPr="00DD2C3F">
        <w:rPr>
          <w:rFonts w:ascii="Times New Roman" w:eastAsia="SimSun" w:hAnsi="Times New Roman" w:cs="Times New Roman"/>
          <w:sz w:val="24"/>
          <w:szCs w:val="24"/>
        </w:rPr>
        <w:t>小时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冷却通道网格宽度</w:t>
      </w:r>
      <w:r w:rsidRPr="00DD2C3F">
        <w:rPr>
          <w:rFonts w:ascii="Times New Roman" w:eastAsia="SimSun" w:hAnsi="Times New Roman" w:cs="Times New Roman"/>
          <w:sz w:val="24"/>
          <w:szCs w:val="24"/>
        </w:rPr>
        <w:t>900</w:t>
      </w:r>
      <w:r w:rsidRPr="00DD2C3F">
        <w:rPr>
          <w:rFonts w:ascii="Times New Roman" w:eastAsia="SimSun" w:hAnsi="Times New Roman" w:cs="Times New Roman"/>
          <w:sz w:val="24"/>
          <w:szCs w:val="24"/>
        </w:rPr>
        <w:t>毫米</w:t>
      </w:r>
    </w:p>
    <w:p w:rsidR="00142447" w:rsidRPr="000A3078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少一行数据</w:t>
      </w:r>
      <w:r w:rsidR="0021464B" w:rsidRPr="000A3078">
        <w:rPr>
          <w:rFonts w:ascii="Times New Roman" w:eastAsia="SimSun" w:hAnsi="Times New Roman" w:cs="Times New Roman"/>
          <w:sz w:val="24"/>
          <w:szCs w:val="24"/>
        </w:rPr>
        <w:t>-1000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</w:t>
      </w:r>
    </w:p>
    <w:p w:rsidR="00142447" w:rsidRPr="000A3078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b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转子上的行数</w:t>
      </w:r>
      <w:r w:rsidRPr="000A3078">
        <w:rPr>
          <w:rFonts w:ascii="Times New Roman" w:eastAsia="SimSun" w:hAnsi="Times New Roman" w:cs="Times New Roman"/>
          <w:sz w:val="24"/>
          <w:szCs w:val="24"/>
        </w:rPr>
        <w:t>-12</w:t>
      </w:r>
    </w:p>
    <w:p w:rsidR="00142447" w:rsidRPr="000A3078" w:rsidRDefault="007B4C2A" w:rsidP="004432C6">
      <w:pPr>
        <w:spacing w:before="12"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立式包装饼干的尺寸</w:t>
      </w:r>
      <w:r w:rsidRPr="000A3078">
        <w:rPr>
          <w:rFonts w:ascii="Times New Roman" w:eastAsia="SimSun" w:hAnsi="Times New Roman" w:cs="Times New Roman"/>
          <w:sz w:val="24"/>
          <w:szCs w:val="24"/>
        </w:rPr>
        <w:t>— 78</w:t>
      </w:r>
      <w:r w:rsidRPr="00DD2C3F">
        <w:rPr>
          <w:rFonts w:ascii="Times New Roman" w:eastAsia="SimSun" w:hAnsi="Times New Roman" w:cs="Times New Roman"/>
          <w:sz w:val="24"/>
          <w:szCs w:val="24"/>
        </w:rPr>
        <w:t>х</w:t>
      </w:r>
      <w:r w:rsidRPr="000A3078">
        <w:rPr>
          <w:rFonts w:ascii="Times New Roman" w:eastAsia="SimSun" w:hAnsi="Times New Roman" w:cs="Times New Roman"/>
          <w:sz w:val="24"/>
          <w:szCs w:val="24"/>
        </w:rPr>
        <w:t>55</w:t>
      </w:r>
      <w:r w:rsidRPr="00DD2C3F">
        <w:rPr>
          <w:rFonts w:ascii="Times New Roman" w:eastAsia="SimSun" w:hAnsi="Times New Roman" w:cs="Times New Roman"/>
          <w:sz w:val="24"/>
          <w:szCs w:val="24"/>
        </w:rPr>
        <w:t>х</w:t>
      </w:r>
      <w:r w:rsidRPr="000A3078">
        <w:rPr>
          <w:rFonts w:ascii="Times New Roman" w:eastAsia="SimSun" w:hAnsi="Times New Roman" w:cs="Times New Roman"/>
          <w:sz w:val="24"/>
          <w:szCs w:val="24"/>
        </w:rPr>
        <w:t>8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</w:t>
      </w:r>
      <w:r w:rsidRPr="000A3078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21464B" w:rsidRPr="000A3078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包的重量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为</w:t>
      </w:r>
      <w:r w:rsidRPr="000A3078">
        <w:rPr>
          <w:rFonts w:ascii="Times New Roman" w:eastAsia="SimSun" w:hAnsi="Times New Roman" w:cs="Times New Roman"/>
          <w:sz w:val="24"/>
          <w:szCs w:val="24"/>
        </w:rPr>
        <w:t xml:space="preserve">12-16 </w:t>
      </w:r>
      <w:r w:rsidRPr="00DD2C3F">
        <w:rPr>
          <w:rFonts w:ascii="Times New Roman" w:eastAsia="SimSun" w:hAnsi="Times New Roman" w:cs="Times New Roman"/>
          <w:sz w:val="24"/>
          <w:szCs w:val="24"/>
        </w:rPr>
        <w:t>克</w:t>
      </w:r>
      <w:r w:rsidR="0021464B" w:rsidRPr="000A3078">
        <w:rPr>
          <w:rFonts w:ascii="Times New Roman" w:eastAsia="SimSun" w:hAnsi="Times New Roman" w:cs="Times New Roman"/>
          <w:sz w:val="24"/>
          <w:szCs w:val="24"/>
        </w:rPr>
        <w:t>，</w:t>
      </w:r>
    </w:p>
    <w:p w:rsidR="00142447" w:rsidRPr="000A3078" w:rsidRDefault="007B4C2A" w:rsidP="004432C6">
      <w:pPr>
        <w:spacing w:before="18"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平式式包装饼干的尺寸</w:t>
      </w:r>
      <w:r w:rsidR="0021464B" w:rsidRPr="000A3078">
        <w:rPr>
          <w:rFonts w:ascii="Times New Roman" w:eastAsia="SimSun" w:hAnsi="Times New Roman" w:cs="Times New Roman"/>
          <w:sz w:val="24"/>
          <w:szCs w:val="24"/>
        </w:rPr>
        <w:t>（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叠平式</w:t>
      </w:r>
      <w:r w:rsidR="0021464B" w:rsidRPr="000A3078">
        <w:rPr>
          <w:rFonts w:ascii="Times New Roman" w:eastAsia="SimSun" w:hAnsi="Times New Roman" w:cs="Times New Roman"/>
          <w:sz w:val="24"/>
          <w:szCs w:val="24"/>
        </w:rPr>
        <w:t>）</w:t>
      </w:r>
      <w:r w:rsidRPr="000A3078">
        <w:rPr>
          <w:rFonts w:ascii="Times New Roman" w:eastAsia="SimSun" w:hAnsi="Times New Roman" w:cs="Times New Roman"/>
          <w:sz w:val="24"/>
          <w:szCs w:val="24"/>
        </w:rPr>
        <w:t>— 7</w:t>
      </w:r>
      <w:r w:rsidR="0021464B" w:rsidRPr="000A3078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х</w:t>
      </w:r>
      <w:r w:rsidRPr="000A3078">
        <w:rPr>
          <w:rFonts w:ascii="Times New Roman" w:eastAsia="SimSun" w:hAnsi="Times New Roman" w:cs="Times New Roman"/>
          <w:sz w:val="24"/>
          <w:szCs w:val="24"/>
        </w:rPr>
        <w:t>5</w:t>
      </w:r>
      <w:r w:rsidRPr="00DD2C3F">
        <w:rPr>
          <w:rFonts w:ascii="Times New Roman" w:eastAsia="SimSun" w:hAnsi="Times New Roman" w:cs="Times New Roman"/>
          <w:sz w:val="24"/>
          <w:szCs w:val="24"/>
        </w:rPr>
        <w:t>Зх</w:t>
      </w:r>
      <w:r w:rsidRPr="000A3078">
        <w:rPr>
          <w:rFonts w:ascii="Times New Roman" w:eastAsia="SimSun" w:hAnsi="Times New Roman" w:cs="Times New Roman"/>
          <w:sz w:val="24"/>
          <w:szCs w:val="24"/>
        </w:rPr>
        <w:t>5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</w:t>
      </w:r>
      <w:r w:rsidR="0021464B" w:rsidRPr="000A3078">
        <w:rPr>
          <w:rFonts w:ascii="Times New Roman" w:eastAsia="SimSun" w:hAnsi="Times New Roman" w:cs="Times New Roman"/>
          <w:sz w:val="24"/>
          <w:szCs w:val="24"/>
        </w:rPr>
        <w:t>，</w:t>
      </w:r>
      <w:r w:rsidR="0021464B" w:rsidRPr="000A3078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包的重量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为</w:t>
      </w:r>
      <w:r w:rsidRPr="000A3078">
        <w:rPr>
          <w:rFonts w:ascii="Times New Roman" w:eastAsia="SimSun" w:hAnsi="Times New Roman" w:cs="Times New Roman"/>
          <w:sz w:val="24"/>
          <w:szCs w:val="24"/>
        </w:rPr>
        <w:t>11-12</w:t>
      </w:r>
      <w:r w:rsidRPr="00DD2C3F">
        <w:rPr>
          <w:rFonts w:ascii="Times New Roman" w:eastAsia="SimSun" w:hAnsi="Times New Roman" w:cs="Times New Roman"/>
          <w:sz w:val="24"/>
          <w:szCs w:val="24"/>
        </w:rPr>
        <w:t>克</w:t>
      </w:r>
      <w:r w:rsidR="0021464B" w:rsidRPr="000A3078">
        <w:rPr>
          <w:rFonts w:ascii="Times New Roman" w:eastAsia="SimSun" w:hAnsi="Times New Roman" w:cs="Times New Roman"/>
          <w:sz w:val="24"/>
          <w:szCs w:val="24"/>
        </w:rPr>
        <w:t>，</w:t>
      </w:r>
    </w:p>
    <w:p w:rsidR="00142447" w:rsidRPr="00DD2C3F" w:rsidRDefault="007B4C2A" w:rsidP="004432C6">
      <w:pPr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饼干立式包装的尺寸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：</w:t>
      </w:r>
    </w:p>
    <w:p w:rsidR="00142447" w:rsidRPr="00DD2C3F" w:rsidRDefault="0021464B" w:rsidP="004432C6">
      <w:pPr>
        <w:numPr>
          <w:ilvl w:val="0"/>
          <w:numId w:val="4"/>
        </w:numPr>
        <w:tabs>
          <w:tab w:val="left" w:pos="284"/>
        </w:tabs>
        <w:spacing w:before="35" w:line="276" w:lineRule="auto"/>
        <w:ind w:hanging="575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000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克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—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 235х</w:t>
      </w:r>
      <w:r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60х55</w:t>
      </w:r>
      <w:r w:rsidRPr="00DD2C3F">
        <w:rPr>
          <w:rFonts w:ascii="Times New Roman" w:eastAsia="SimSun" w:hAnsi="Times New Roman" w:cs="Times New Roman"/>
          <w:sz w:val="24"/>
          <w:szCs w:val="24"/>
        </w:rPr>
        <w:t>毫米。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包装宽度偏差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±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8 </w:t>
      </w:r>
      <w:r w:rsidRPr="00DD2C3F">
        <w:rPr>
          <w:rFonts w:ascii="Times New Roman" w:eastAsia="SimSun" w:hAnsi="Times New Roman" w:cs="Times New Roman"/>
          <w:sz w:val="24"/>
          <w:szCs w:val="24"/>
        </w:rPr>
        <w:t>毫米</w:t>
      </w: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。</w:t>
      </w:r>
    </w:p>
    <w:p w:rsidR="00142447" w:rsidRPr="00DD2C3F" w:rsidRDefault="007B4C2A" w:rsidP="004432C6">
      <w:pPr>
        <w:numPr>
          <w:ilvl w:val="0"/>
          <w:numId w:val="4"/>
        </w:numPr>
        <w:tabs>
          <w:tab w:val="left" w:pos="284"/>
        </w:tabs>
        <w:spacing w:before="36" w:line="276" w:lineRule="auto"/>
        <w:ind w:left="0" w:firstLine="0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500</w:t>
      </w:r>
      <w:r w:rsidRPr="00DD2C3F">
        <w:rPr>
          <w:rFonts w:ascii="Times New Roman" w:eastAsia="SimSun" w:hAnsi="Times New Roman" w:cs="Times New Roman"/>
          <w:sz w:val="24"/>
          <w:szCs w:val="24"/>
        </w:rPr>
        <w:t>克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 xml:space="preserve">— 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0796D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60x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25x55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毫米。</w:t>
      </w:r>
      <w:r w:rsidRPr="00DD2C3F">
        <w:rPr>
          <w:rFonts w:ascii="Times New Roman" w:eastAsia="SimSun" w:hAnsi="Times New Roman" w:cs="Times New Roman"/>
          <w:sz w:val="24"/>
          <w:szCs w:val="24"/>
        </w:rPr>
        <w:t>包装宽度偏差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±8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</w:t>
      </w:r>
      <w:r w:rsidR="0021464B"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。</w:t>
      </w:r>
    </w:p>
    <w:p w:rsidR="00142447" w:rsidRPr="00DD2C3F" w:rsidRDefault="007B4C2A" w:rsidP="004432C6">
      <w:pPr>
        <w:numPr>
          <w:ilvl w:val="0"/>
          <w:numId w:val="4"/>
        </w:numPr>
        <w:tabs>
          <w:tab w:val="left" w:pos="284"/>
        </w:tabs>
        <w:spacing w:before="45" w:line="276" w:lineRule="auto"/>
        <w:ind w:left="0" w:firstLine="0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300</w:t>
      </w:r>
      <w:r w:rsidRPr="00DD2C3F">
        <w:rPr>
          <w:rFonts w:ascii="Times New Roman" w:eastAsia="SimSun" w:hAnsi="Times New Roman" w:cs="Times New Roman"/>
          <w:sz w:val="24"/>
          <w:szCs w:val="24"/>
        </w:rPr>
        <w:t>克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 xml:space="preserve"> — </w:t>
      </w:r>
      <w:r w:rsidRPr="00DD2C3F">
        <w:rPr>
          <w:rFonts w:ascii="Times New Roman" w:eastAsia="SimSun" w:hAnsi="Times New Roman" w:cs="Times New Roman"/>
          <w:sz w:val="24"/>
          <w:szCs w:val="24"/>
        </w:rPr>
        <w:t>160x80x55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毫米。</w:t>
      </w:r>
      <w:r w:rsidRPr="00DD2C3F">
        <w:rPr>
          <w:rFonts w:ascii="Times New Roman" w:eastAsia="SimSun" w:hAnsi="Times New Roman" w:cs="Times New Roman"/>
          <w:sz w:val="24"/>
          <w:szCs w:val="24"/>
        </w:rPr>
        <w:t>包装宽度偏差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±8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毫米。</w:t>
      </w:r>
    </w:p>
    <w:p w:rsidR="00142447" w:rsidRPr="00DD2C3F" w:rsidRDefault="007B4C2A" w:rsidP="004432C6">
      <w:pPr>
        <w:spacing w:before="36"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饼干平式包装的尺寸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（叠平式）：</w:t>
      </w:r>
    </w:p>
    <w:p w:rsidR="00142447" w:rsidRPr="00DD2C3F" w:rsidRDefault="007B4C2A" w:rsidP="004432C6">
      <w:pPr>
        <w:numPr>
          <w:ilvl w:val="0"/>
          <w:numId w:val="4"/>
        </w:numPr>
        <w:tabs>
          <w:tab w:val="left" w:pos="284"/>
        </w:tabs>
        <w:spacing w:before="32" w:line="276" w:lineRule="auto"/>
        <w:ind w:left="0" w:firstLine="0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55</w:t>
      </w:r>
      <w:r w:rsidRPr="00DD2C3F">
        <w:rPr>
          <w:rFonts w:ascii="Times New Roman" w:eastAsia="SimSun" w:hAnsi="Times New Roman" w:cs="Times New Roman"/>
          <w:sz w:val="24"/>
          <w:szCs w:val="24"/>
        </w:rPr>
        <w:t>克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 xml:space="preserve">— </w:t>
      </w:r>
      <w:r w:rsidRPr="00DD2C3F">
        <w:rPr>
          <w:rFonts w:ascii="Times New Roman" w:eastAsia="SimSun" w:hAnsi="Times New Roman" w:cs="Times New Roman"/>
          <w:sz w:val="24"/>
          <w:szCs w:val="24"/>
        </w:rPr>
        <w:t>7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x53x32 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毫米。</w:t>
      </w:r>
      <w:r w:rsidRPr="00DD2C3F">
        <w:rPr>
          <w:rFonts w:ascii="Times New Roman" w:eastAsia="SimSun" w:hAnsi="Times New Roman" w:cs="Times New Roman"/>
          <w:sz w:val="24"/>
          <w:szCs w:val="24"/>
        </w:rPr>
        <w:t>包装宽度偏差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±5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毫米。</w:t>
      </w:r>
    </w:p>
    <w:p w:rsidR="0021464B" w:rsidRPr="00DD2C3F" w:rsidRDefault="007B4C2A" w:rsidP="004432C6">
      <w:pPr>
        <w:numPr>
          <w:ilvl w:val="0"/>
          <w:numId w:val="4"/>
        </w:numPr>
        <w:tabs>
          <w:tab w:val="left" w:pos="284"/>
        </w:tabs>
        <w:spacing w:before="32" w:line="276" w:lineRule="auto"/>
        <w:ind w:left="0" w:firstLine="0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112</w:t>
      </w:r>
      <w:r w:rsidRPr="00DD2C3F">
        <w:rPr>
          <w:rFonts w:ascii="Times New Roman" w:eastAsia="SimSun" w:hAnsi="Times New Roman" w:cs="Times New Roman"/>
          <w:sz w:val="24"/>
          <w:szCs w:val="24"/>
        </w:rPr>
        <w:t>克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— 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42х53х32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毫米。</w:t>
      </w:r>
      <w:r w:rsidRPr="00DD2C3F">
        <w:rPr>
          <w:rFonts w:ascii="Times New Roman" w:eastAsia="SimSun" w:hAnsi="Times New Roman" w:cs="Times New Roman"/>
          <w:sz w:val="24"/>
          <w:szCs w:val="24"/>
        </w:rPr>
        <w:t>包装宽度偏差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±5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毫米。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饼干厚度误差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±</w:t>
      </w:r>
      <w:r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毫米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142447" w:rsidRPr="00DD2C3F" w:rsidRDefault="007B4C2A" w:rsidP="004432C6">
      <w:pPr>
        <w:tabs>
          <w:tab w:val="left" w:pos="430"/>
          <w:tab w:val="left" w:pos="574"/>
        </w:tabs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包装图片见</w:t>
      </w:r>
      <w:r w:rsidR="004733FD" w:rsidRPr="00DD2C3F">
        <w:rPr>
          <w:rFonts w:ascii="Times New Roman" w:eastAsia="SimSun" w:hAnsi="Times New Roman" w:cs="Times New Roman"/>
          <w:sz w:val="24"/>
          <w:szCs w:val="24"/>
        </w:rPr>
        <w:t xml:space="preserve">-  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第</w:t>
      </w:r>
      <w:r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号附件。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位置布局平面图</w:t>
      </w:r>
      <w:r w:rsidRPr="00DD2C3F">
        <w:rPr>
          <w:rFonts w:ascii="Times New Roman" w:eastAsia="SimSun" w:hAnsi="Times New Roman" w:cs="Times New Roman"/>
          <w:sz w:val="24"/>
          <w:szCs w:val="24"/>
        </w:rPr>
        <w:t>-</w:t>
      </w:r>
      <w:r w:rsidR="004733FD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见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第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2</w:t>
      </w:r>
      <w:r w:rsidR="0021464B" w:rsidRPr="00DD2C3F">
        <w:rPr>
          <w:rFonts w:ascii="Times New Roman" w:eastAsia="SimSun" w:hAnsi="Times New Roman" w:cs="Times New Roman"/>
          <w:sz w:val="24"/>
          <w:szCs w:val="24"/>
        </w:rPr>
        <w:t>号附件</w:t>
      </w:r>
      <w:r w:rsidR="004733FD" w:rsidRPr="00DD2C3F">
        <w:rPr>
          <w:rFonts w:ascii="Times New Roman" w:eastAsia="SimSun" w:hAnsi="Times New Roman" w:cs="Times New Roman"/>
          <w:sz w:val="24"/>
          <w:szCs w:val="24"/>
        </w:rPr>
        <w:t>。</w:t>
      </w:r>
    </w:p>
    <w:p w:rsidR="00142447" w:rsidRPr="00DD2C3F" w:rsidRDefault="00142447" w:rsidP="004A6AAD">
      <w:pPr>
        <w:tabs>
          <w:tab w:val="left" w:pos="3764"/>
        </w:tabs>
        <w:spacing w:line="271" w:lineRule="auto"/>
        <w:rPr>
          <w:rFonts w:ascii="Times New Roman" w:eastAsia="SimSun" w:hAnsi="Times New Roman" w:cs="Times New Roman"/>
          <w:sz w:val="24"/>
          <w:szCs w:val="24"/>
        </w:rPr>
      </w:pPr>
    </w:p>
    <w:p w:rsidR="004A6AAD" w:rsidRPr="00DD2C3F" w:rsidRDefault="004A6AAD" w:rsidP="004A6AAD">
      <w:pPr>
        <w:tabs>
          <w:tab w:val="left" w:pos="3764"/>
        </w:tabs>
        <w:spacing w:line="271" w:lineRule="auto"/>
        <w:rPr>
          <w:rFonts w:ascii="Times New Roman" w:eastAsia="SimSun" w:hAnsi="Times New Roman" w:cs="Times New Roman"/>
          <w:sz w:val="24"/>
          <w:szCs w:val="24"/>
        </w:rPr>
      </w:pPr>
    </w:p>
    <w:p w:rsidR="004432C6" w:rsidRPr="00DD2C3F" w:rsidRDefault="004432C6" w:rsidP="004A6AAD">
      <w:pPr>
        <w:tabs>
          <w:tab w:val="left" w:pos="3764"/>
        </w:tabs>
        <w:spacing w:line="271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b/>
          <w:sz w:val="24"/>
          <w:szCs w:val="24"/>
        </w:rPr>
      </w:pPr>
      <w:r w:rsidRPr="00DD2C3F">
        <w:rPr>
          <w:rFonts w:ascii="Times New Roman" w:eastAsia="SimSun" w:hAnsi="Times New Roman" w:cs="Times New Roman"/>
          <w:b/>
          <w:sz w:val="24"/>
          <w:szCs w:val="24"/>
        </w:rPr>
        <w:t>技术经济要求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1. </w:t>
      </w:r>
      <w:r w:rsidRPr="00DD2C3F">
        <w:rPr>
          <w:rFonts w:ascii="Times New Roman" w:eastAsia="SimSun" w:hAnsi="Times New Roman" w:cs="Times New Roman"/>
          <w:sz w:val="24"/>
          <w:szCs w:val="24"/>
        </w:rPr>
        <w:t>产线设计、所用材料和配件应保证使用寿命，使用期限为</w:t>
      </w:r>
      <w:r w:rsidRPr="00DD2C3F">
        <w:rPr>
          <w:rFonts w:ascii="Times New Roman" w:eastAsia="SimSun" w:hAnsi="Times New Roman" w:cs="Times New Roman"/>
          <w:sz w:val="24"/>
          <w:szCs w:val="24"/>
        </w:rPr>
        <w:t>——25</w:t>
      </w:r>
      <w:r w:rsidRPr="00DD2C3F">
        <w:rPr>
          <w:rFonts w:ascii="Times New Roman" w:eastAsia="SimSun" w:hAnsi="Times New Roman" w:cs="Times New Roman"/>
          <w:sz w:val="24"/>
          <w:szCs w:val="24"/>
        </w:rPr>
        <w:t>年。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2. </w:t>
      </w:r>
      <w:r w:rsidRPr="00DD2C3F">
        <w:rPr>
          <w:rFonts w:ascii="Times New Roman" w:eastAsia="SimSun" w:hAnsi="Times New Roman" w:cs="Times New Roman"/>
          <w:sz w:val="24"/>
          <w:szCs w:val="24"/>
        </w:rPr>
        <w:t>费用计算如下</w:t>
      </w:r>
      <w:r w:rsidR="004432C6" w:rsidRPr="00DD2C3F">
        <w:rPr>
          <w:rFonts w:ascii="Times New Roman" w:eastAsia="SimSun" w:hAnsi="Times New Roman" w:cs="Times New Roman" w:hint="eastAsia"/>
          <w:sz w:val="24"/>
          <w:szCs w:val="24"/>
        </w:rPr>
        <w:t>：</w:t>
      </w:r>
    </w:p>
    <w:p w:rsidR="004432C6" w:rsidRPr="00DD2C3F" w:rsidRDefault="007B4C2A" w:rsidP="004432C6">
      <w:pPr>
        <w:pStyle w:val="a9"/>
        <w:widowControl/>
        <w:numPr>
          <w:ilvl w:val="0"/>
          <w:numId w:val="5"/>
        </w:numPr>
        <w:spacing w:line="276" w:lineRule="auto"/>
        <w:ind w:left="284" w:hanging="284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作业线的成本。</w:t>
      </w:r>
    </w:p>
    <w:p w:rsidR="004432C6" w:rsidRPr="00DD2C3F" w:rsidRDefault="007B4C2A" w:rsidP="004432C6">
      <w:pPr>
        <w:pStyle w:val="a9"/>
        <w:widowControl/>
        <w:numPr>
          <w:ilvl w:val="0"/>
          <w:numId w:val="5"/>
        </w:numPr>
        <w:spacing w:line="276" w:lineRule="auto"/>
        <w:ind w:left="284" w:hanging="284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安装费用</w:t>
      </w:r>
      <w:r w:rsidRPr="00DD2C3F">
        <w:rPr>
          <w:rFonts w:ascii="Times New Roman" w:eastAsia="SimSun" w:hAnsi="Times New Roman" w:cs="Times New Roman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>安装工程，调试工程。</w:t>
      </w:r>
    </w:p>
    <w:p w:rsidR="00142447" w:rsidRPr="00DD2C3F" w:rsidRDefault="007B4C2A" w:rsidP="004432C6">
      <w:pPr>
        <w:pStyle w:val="a9"/>
        <w:widowControl/>
        <w:numPr>
          <w:ilvl w:val="0"/>
          <w:numId w:val="5"/>
        </w:numPr>
        <w:spacing w:line="276" w:lineRule="auto"/>
        <w:ind w:left="284" w:hanging="284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运行中的能源消耗。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3. </w:t>
      </w:r>
      <w:r w:rsidRPr="00DD2C3F">
        <w:rPr>
          <w:rFonts w:ascii="Times New Roman" w:eastAsia="SimSun" w:hAnsi="Times New Roman" w:cs="Times New Roman"/>
          <w:sz w:val="24"/>
          <w:szCs w:val="24"/>
        </w:rPr>
        <w:t>制订《维护规程》，规定定期和在整个设备使用周期内，按计划完成每种类型的使用标准。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4. </w:t>
      </w:r>
      <w:r w:rsidRPr="00DD2C3F">
        <w:rPr>
          <w:rFonts w:ascii="Times New Roman" w:eastAsia="SimSun" w:hAnsi="Times New Roman" w:cs="Times New Roman"/>
          <w:sz w:val="24"/>
          <w:szCs w:val="24"/>
        </w:rPr>
        <w:t>按</w:t>
      </w:r>
      <w:r w:rsidRPr="00DD2C3F">
        <w:rPr>
          <w:rFonts w:ascii="Times New Roman" w:eastAsia="SimSun" w:hAnsi="Times New Roman" w:cs="Times New Roman"/>
          <w:sz w:val="24"/>
          <w:szCs w:val="24"/>
        </w:rPr>
        <w:t>202</w:t>
      </w:r>
      <w:r w:rsidR="0080796D">
        <w:rPr>
          <w:rFonts w:ascii="Times New Roman" w:eastAsia="SimSun" w:hAnsi="Times New Roman" w:cs="Times New Roman"/>
          <w:sz w:val="24"/>
          <w:szCs w:val="24"/>
        </w:rPr>
        <w:t>5</w:t>
      </w:r>
      <w:r w:rsidRPr="00DD2C3F">
        <w:rPr>
          <w:rFonts w:ascii="Times New Roman" w:eastAsia="SimSun" w:hAnsi="Times New Roman" w:cs="Times New Roman"/>
          <w:sz w:val="24"/>
          <w:szCs w:val="24"/>
        </w:rPr>
        <w:t>年价值所列出的所需备件和消耗品的清单。</w:t>
      </w:r>
    </w:p>
    <w:p w:rsidR="00142447" w:rsidRPr="00DD2C3F" w:rsidRDefault="00142447" w:rsidP="004432C6">
      <w:pPr>
        <w:spacing w:before="29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:rsidR="004432C6" w:rsidRPr="00DD2C3F" w:rsidRDefault="004432C6" w:rsidP="004432C6">
      <w:pPr>
        <w:spacing w:before="29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432C6">
      <w:pPr>
        <w:spacing w:before="7" w:line="276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DD2C3F">
        <w:rPr>
          <w:rFonts w:ascii="Times New Roman" w:eastAsia="SimSun" w:hAnsi="Times New Roman" w:cs="Times New Roman"/>
          <w:b/>
          <w:sz w:val="24"/>
          <w:szCs w:val="24"/>
        </w:rPr>
        <w:t>5.</w:t>
      </w:r>
      <w:r w:rsidRPr="00DD2C3F">
        <w:rPr>
          <w:rFonts w:ascii="Times New Roman" w:eastAsia="SimSun" w:hAnsi="Times New Roman" w:cs="Times New Roman"/>
          <w:b/>
          <w:sz w:val="24"/>
          <w:szCs w:val="24"/>
        </w:rPr>
        <w:t>安装、操作、维护、维修和拆卸所需的技术文件。</w:t>
      </w:r>
    </w:p>
    <w:p w:rsidR="004432C6" w:rsidRPr="00DD2C3F" w:rsidRDefault="004432C6" w:rsidP="004432C6">
      <w:pPr>
        <w:spacing w:before="7" w:line="276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1. </w:t>
      </w:r>
      <w:r w:rsidRPr="00DD2C3F">
        <w:rPr>
          <w:rFonts w:ascii="Times New Roman" w:eastAsia="SimSun" w:hAnsi="Times New Roman" w:cs="Times New Roman"/>
          <w:sz w:val="24"/>
          <w:szCs w:val="24"/>
        </w:rPr>
        <w:t>带照片的控制装配备忘录。</w:t>
      </w:r>
    </w:p>
    <w:p w:rsidR="004432C6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2. </w:t>
      </w:r>
      <w:r w:rsidRPr="00DD2C3F">
        <w:rPr>
          <w:rFonts w:ascii="Times New Roman" w:eastAsia="SimSun" w:hAnsi="Times New Roman" w:cs="Times New Roman"/>
          <w:sz w:val="24"/>
          <w:szCs w:val="24"/>
        </w:rPr>
        <w:t>设备、配件、电力驱动和仪器的执照，并注明：</w:t>
      </w: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а)</w:t>
      </w:r>
      <w:r w:rsidR="004432C6" w:rsidRPr="00DD2C3F">
        <w:rPr>
          <w:rFonts w:ascii="Times New Roman" w:eastAsia="SimSun" w:hAnsi="Times New Roman" w:cs="Times New Roman" w:hint="eastAsia"/>
          <w:sz w:val="24"/>
          <w:szCs w:val="24"/>
        </w:rPr>
        <w:t>“寿期”</w:t>
      </w:r>
      <w:r w:rsidRPr="00DD2C3F">
        <w:rPr>
          <w:rFonts w:ascii="Times New Roman" w:eastAsia="SimSun" w:hAnsi="Times New Roman" w:cs="Times New Roman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>总运行时间，达到该时间后，无论设备的技术状况如何，都必须停止设备的运行</w:t>
      </w:r>
      <w:r w:rsidR="004432C6" w:rsidRPr="00DD2C3F">
        <w:rPr>
          <w:rFonts w:ascii="Times New Roman" w:eastAsia="SimSun" w:hAnsi="Times New Roman" w:cs="Times New Roman" w:hint="eastAsia"/>
          <w:sz w:val="24"/>
          <w:szCs w:val="24"/>
        </w:rPr>
        <w:t>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b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Pr="00DD2C3F">
        <w:rPr>
          <w:rFonts w:ascii="Times New Roman" w:eastAsia="SimSun" w:hAnsi="Times New Roman" w:cs="Times New Roman" w:hint="eastAsia"/>
          <w:sz w:val="24"/>
          <w:szCs w:val="24"/>
        </w:rPr>
        <w:t>“寿命周期”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是指从设备开始运行到处置结束的时间段，包括处置方法；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c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大修前的维修周期，说明维修间隔时间；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d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标明资源的备件和材料目录；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e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表格，包括交付包、技术数据、设备安全寿命说明文件；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f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设备块的安装和运行质量、尺寸等。；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j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连接点与工程网络的连接。工艺管道连接管的技术规范（直径、材料等）；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h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电源电压要求文件，压缩空气质量要求文件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i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设备耐火性数据文件。</w:t>
      </w:r>
    </w:p>
    <w:p w:rsidR="004432C6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3. </w:t>
      </w:r>
      <w:r w:rsidRPr="00DD2C3F">
        <w:rPr>
          <w:rFonts w:ascii="Times New Roman" w:eastAsia="SimSun" w:hAnsi="Times New Roman" w:cs="Times New Roman"/>
          <w:sz w:val="24"/>
          <w:szCs w:val="24"/>
        </w:rPr>
        <w:t>俄语书写的安装、操作和维修手册，包括</w:t>
      </w:r>
      <w:r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份副本，电子文件，包括：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设备的开封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/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保存说明；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详细的维护和维修说明；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说明设备运行中的有害因素和危险以及必要的安全措施的文件；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机械、</w:t>
      </w:r>
      <w:r w:rsidRPr="00DD2C3F">
        <w:rPr>
          <w:rFonts w:ascii="Times New Roman" w:eastAsia="SimSun" w:hAnsi="Times New Roman" w:cs="Times New Roman" w:hint="eastAsia"/>
          <w:sz w:val="24"/>
          <w:szCs w:val="24"/>
        </w:rPr>
        <w:t>风动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和其他系统的原理图和说明性文件；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诊断方法和控制测试文件；</w:t>
      </w:r>
    </w:p>
    <w:p w:rsidR="00142447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润滑图，主要润滑材料、过滤器、工作液体及其替代品的表格，由设备制造商推荐，并注明技术参数和制造商公司；</w:t>
      </w:r>
    </w:p>
    <w:p w:rsidR="004432C6" w:rsidRPr="00DD2C3F" w:rsidRDefault="004432C6" w:rsidP="004432C6">
      <w:pPr>
        <w:widowControl/>
        <w:spacing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:rsidR="004432C6" w:rsidRPr="00DD2C3F" w:rsidRDefault="004432C6" w:rsidP="004A6AAD">
      <w:pPr>
        <w:widowControl/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:rsidR="004432C6" w:rsidRPr="00DD2C3F" w:rsidRDefault="004432C6" w:rsidP="004A6AAD">
      <w:pPr>
        <w:widowControl/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:rsidR="004432C6" w:rsidRPr="00DD2C3F" w:rsidRDefault="004432C6" w:rsidP="004A6AAD">
      <w:pPr>
        <w:widowControl/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:rsidR="004432C6" w:rsidRPr="00DD2C3F" w:rsidRDefault="004432C6" w:rsidP="004A6AAD">
      <w:pPr>
        <w:widowControl/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:rsidR="004432C6" w:rsidRPr="00DD2C3F" w:rsidRDefault="004432C6" w:rsidP="004A6AAD">
      <w:pPr>
        <w:widowControl/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4432C6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快速磨损部件和零部件列表。</w:t>
      </w:r>
    </w:p>
    <w:p w:rsidR="004432C6" w:rsidRPr="00DD2C3F" w:rsidRDefault="004432C6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4. </w:t>
      </w:r>
      <w:r w:rsidRPr="00DD2C3F">
        <w:rPr>
          <w:rFonts w:ascii="Times New Roman" w:eastAsia="SimSun" w:hAnsi="Times New Roman" w:cs="Times New Roman"/>
          <w:sz w:val="24"/>
          <w:szCs w:val="24"/>
        </w:rPr>
        <w:t>主要部件和零件及材料的明细单。</w:t>
      </w:r>
    </w:p>
    <w:p w:rsidR="00142447" w:rsidRPr="00DD2C3F" w:rsidRDefault="007B4C2A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5. </w:t>
      </w:r>
      <w:r w:rsidR="004432C6" w:rsidRPr="00DD2C3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制造商</w:t>
      </w:r>
      <w:r w:rsidR="004432C6" w:rsidRPr="00DD2C3F">
        <w:rPr>
          <w:rFonts w:ascii="Times New Roman" w:eastAsia="SimSun" w:hAnsi="Times New Roman" w:cs="Times New Roman" w:hint="eastAsia"/>
          <w:sz w:val="24"/>
          <w:szCs w:val="24"/>
        </w:rPr>
        <w:t>出厂证书</w:t>
      </w:r>
      <w:r w:rsidRPr="00DD2C3F">
        <w:rPr>
          <w:rFonts w:ascii="Times New Roman" w:eastAsia="SimSun" w:hAnsi="Times New Roman" w:cs="Times New Roman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>购买配件、组件、轴承等的制造商。</w:t>
      </w:r>
    </w:p>
    <w:p w:rsidR="00142447" w:rsidRPr="00DD2C3F" w:rsidRDefault="007B4C2A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6.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工艺流程自动化</w:t>
      </w:r>
      <w:r w:rsidR="004432C6" w:rsidRPr="00DD2C3F">
        <w:rPr>
          <w:rFonts w:ascii="Times New Roman" w:eastAsia="SimSun" w:hAnsi="Times New Roman" w:cs="Times New Roman" w:hint="eastAsia"/>
          <w:sz w:val="24"/>
          <w:szCs w:val="24"/>
        </w:rPr>
        <w:t>计划</w:t>
      </w:r>
      <w:r w:rsidRPr="00DD2C3F">
        <w:rPr>
          <w:rFonts w:ascii="Times New Roman" w:eastAsia="SimSun" w:hAnsi="Times New Roman" w:cs="Times New Roman"/>
          <w:sz w:val="24"/>
          <w:szCs w:val="24"/>
        </w:rPr>
        <w:t>及其说明。</w:t>
      </w:r>
    </w:p>
    <w:p w:rsidR="00142447" w:rsidRPr="00DD2C3F" w:rsidRDefault="007B4C2A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7.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设计文件应符合</w:t>
      </w:r>
      <w:r w:rsidR="00AC2858" w:rsidRPr="00DD2C3F">
        <w:rPr>
          <w:rFonts w:ascii="Times New Roman" w:eastAsia="SimSun" w:hAnsi="Times New Roman" w:cs="Times New Roman" w:hint="eastAsia"/>
          <w:sz w:val="24"/>
          <w:szCs w:val="24"/>
        </w:rPr>
        <w:t>国家标准</w:t>
      </w:r>
      <w:r w:rsidR="00AC2858" w:rsidRPr="00DD2C3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2.120-2013</w:t>
      </w:r>
      <w:r w:rsidR="00AC2858" w:rsidRPr="00DD2C3F">
        <w:rPr>
          <w:rFonts w:ascii="Times New Roman" w:eastAsia="SimSun" w:hAnsi="Times New Roman" w:cs="Times New Roman" w:hint="eastAsia"/>
          <w:sz w:val="24"/>
          <w:szCs w:val="24"/>
        </w:rPr>
        <w:t>统一的结构设计文件体系</w:t>
      </w:r>
      <w:r w:rsidRPr="00DD2C3F">
        <w:rPr>
          <w:rFonts w:ascii="Times New Roman" w:eastAsia="SimSun" w:hAnsi="Times New Roman" w:cs="Times New Roman"/>
          <w:sz w:val="24"/>
          <w:szCs w:val="24"/>
        </w:rPr>
        <w:t>规定的统一设计文件系统标准的要求。</w:t>
      </w:r>
    </w:p>
    <w:p w:rsidR="00142447" w:rsidRPr="00DD2C3F" w:rsidRDefault="007B4C2A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8.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解释性说明，包括：</w:t>
      </w:r>
    </w:p>
    <w:p w:rsidR="00142447" w:rsidRPr="00DD2C3F" w:rsidRDefault="00AC2858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评估成套设备的技术水平和质量；</w:t>
      </w:r>
    </w:p>
    <w:p w:rsidR="00142447" w:rsidRPr="00DD2C3F" w:rsidRDefault="00AC2858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lastRenderedPageBreak/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设备的储存、运输和安装条件；</w:t>
      </w:r>
    </w:p>
    <w:p w:rsidR="00142447" w:rsidRPr="00DD2C3F" w:rsidRDefault="00AC2858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检查所采用的解决方案是否符合安全和卫生要求。</w:t>
      </w:r>
    </w:p>
    <w:p w:rsidR="00142447" w:rsidRPr="00DD2C3F" w:rsidRDefault="007B4C2A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9.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设备装配图纸，说明总重量和尺寸，以及单个元件和主要材料。完整描述设备及其主要部件的图纸，包括：</w:t>
      </w:r>
    </w:p>
    <w:p w:rsidR="00142447" w:rsidRPr="00DD2C3F" w:rsidRDefault="00AC2858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通用图纸（装配图纸），包括控制台安装位置。</w:t>
      </w:r>
    </w:p>
    <w:p w:rsidR="00142447" w:rsidRPr="00DD2C3F" w:rsidRDefault="00AC2858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轴上和驱动轴上的剖面图（视图）；</w:t>
      </w:r>
    </w:p>
    <w:p w:rsidR="00142447" w:rsidRPr="00DD2C3F" w:rsidRDefault="00AC2858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控制、自动化和检查平面图；</w:t>
      </w:r>
    </w:p>
    <w:p w:rsidR="00142447" w:rsidRPr="00DD2C3F" w:rsidRDefault="00AC2858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电气原理图；</w:t>
      </w:r>
    </w:p>
    <w:p w:rsidR="00142447" w:rsidRPr="00DD2C3F" w:rsidRDefault="00AC2858" w:rsidP="004A6AAD">
      <w:pPr>
        <w:widowControl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弹簧式气动系统。</w:t>
      </w:r>
    </w:p>
    <w:p w:rsidR="00142447" w:rsidRPr="00DD2C3F" w:rsidRDefault="00142447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142447" w:rsidRPr="00DD2C3F" w:rsidRDefault="00142447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142447" w:rsidRPr="000A3078" w:rsidRDefault="007B4C2A" w:rsidP="004A6AAD">
      <w:pPr>
        <w:widowControl/>
        <w:tabs>
          <w:tab w:val="left" w:pos="6496"/>
        </w:tabs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总工程师</w:t>
      </w:r>
      <w:r w:rsidR="00AC2858" w:rsidRPr="00DD2C3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                            </w:t>
      </w:r>
      <w:r w:rsidR="00AC2858" w:rsidRPr="000A3078">
        <w:rPr>
          <w:rFonts w:ascii="Times New Roman" w:eastAsia="SimSun" w:hAnsi="Times New Roman" w:cs="Times New Roman"/>
          <w:sz w:val="24"/>
          <w:szCs w:val="24"/>
        </w:rPr>
        <w:t>（</w:t>
      </w:r>
      <w:r w:rsidR="00AC2858"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签名</w:t>
      </w:r>
      <w:r w:rsidR="00AC2858" w:rsidRPr="000A3078">
        <w:rPr>
          <w:rFonts w:ascii="Times New Roman" w:eastAsia="SimSun" w:hAnsi="Times New Roman" w:cs="Times New Roman"/>
          <w:sz w:val="24"/>
          <w:szCs w:val="24"/>
        </w:rPr>
        <w:t>）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                  </w:t>
      </w:r>
      <w:r w:rsidRPr="00DD2C3F">
        <w:rPr>
          <w:rFonts w:ascii="Times New Roman" w:eastAsia="SimSun" w:hAnsi="Times New Roman" w:cs="Times New Roman"/>
          <w:sz w:val="24"/>
          <w:szCs w:val="24"/>
        </w:rPr>
        <w:t>萨弗诺夫</w:t>
      </w:r>
      <w:r w:rsidR="00AC2858"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S</w:t>
      </w:r>
      <w:r w:rsidR="00AC2858" w:rsidRPr="000A3078">
        <w:rPr>
          <w:rFonts w:ascii="Times New Roman" w:eastAsia="SimSun" w:hAnsi="Times New Roman" w:cs="Times New Roman"/>
          <w:sz w:val="24"/>
          <w:szCs w:val="24"/>
        </w:rPr>
        <w:t>.</w:t>
      </w:r>
      <w:r w:rsidR="00AC2858"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A</w:t>
      </w:r>
      <w:r w:rsidR="00AC2858" w:rsidRPr="000A3078">
        <w:rPr>
          <w:rFonts w:ascii="Times New Roman" w:eastAsia="SimSun" w:hAnsi="Times New Roman" w:cs="Times New Roman"/>
          <w:sz w:val="24"/>
          <w:szCs w:val="24"/>
        </w:rPr>
        <w:t>.</w:t>
      </w:r>
    </w:p>
    <w:p w:rsidR="00142447" w:rsidRPr="00DD2C3F" w:rsidRDefault="00142447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7B4C2A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同意：</w:t>
      </w:r>
    </w:p>
    <w:p w:rsidR="00142447" w:rsidRPr="00DD2C3F" w:rsidRDefault="007B4C2A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ab/>
      </w:r>
      <w:r w:rsidRPr="00DD2C3F">
        <w:rPr>
          <w:rFonts w:ascii="Times New Roman" w:eastAsia="SimSun" w:hAnsi="Times New Roman" w:cs="Times New Roman"/>
          <w:sz w:val="24"/>
          <w:szCs w:val="24"/>
        </w:rPr>
        <w:tab/>
      </w:r>
      <w:r w:rsidRPr="00DD2C3F">
        <w:rPr>
          <w:rFonts w:ascii="Times New Roman" w:eastAsia="SimSun" w:hAnsi="Times New Roman" w:cs="Times New Roman"/>
          <w:sz w:val="24"/>
          <w:szCs w:val="24"/>
        </w:rPr>
        <w:tab/>
      </w:r>
    </w:p>
    <w:p w:rsidR="00142447" w:rsidRPr="00DD2C3F" w:rsidRDefault="007B4C2A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ab/>
      </w:r>
      <w:r w:rsidRPr="00DD2C3F">
        <w:rPr>
          <w:rFonts w:ascii="Times New Roman" w:eastAsia="SimSun" w:hAnsi="Times New Roman" w:cs="Times New Roman"/>
          <w:sz w:val="24"/>
          <w:szCs w:val="24"/>
        </w:rPr>
        <w:tab/>
      </w:r>
      <w:r w:rsidRPr="00DD2C3F">
        <w:rPr>
          <w:rFonts w:ascii="Times New Roman" w:eastAsia="SimSun" w:hAnsi="Times New Roman" w:cs="Times New Roman"/>
          <w:sz w:val="24"/>
          <w:szCs w:val="24"/>
        </w:rPr>
        <w:tab/>
      </w:r>
    </w:p>
    <w:p w:rsidR="00142447" w:rsidRPr="00DD2C3F" w:rsidRDefault="00142447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0A3078" w:rsidRDefault="007B4C2A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生产工长</w:t>
      </w:r>
      <w:r w:rsidR="00AC2858" w:rsidRPr="00DD2C3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                            </w:t>
      </w:r>
      <w:r w:rsidR="00AC2858" w:rsidRPr="000A3078">
        <w:rPr>
          <w:rFonts w:ascii="Times New Roman" w:eastAsia="SimSun" w:hAnsi="Times New Roman" w:cs="Times New Roman"/>
          <w:sz w:val="24"/>
          <w:szCs w:val="24"/>
          <w:u w:val="single"/>
        </w:rPr>
        <w:t>（</w:t>
      </w:r>
      <w:r w:rsidR="00AC2858" w:rsidRPr="00DD2C3F">
        <w:rPr>
          <w:rFonts w:ascii="Times New Roman" w:eastAsia="SimSun" w:hAnsi="Times New Roman" w:cs="Times New Roman"/>
          <w:sz w:val="24"/>
          <w:szCs w:val="24"/>
          <w:u w:val="single"/>
          <w:lang w:val="en-US"/>
        </w:rPr>
        <w:t>签名</w:t>
      </w:r>
      <w:r w:rsidR="00AC2858" w:rsidRPr="000A3078">
        <w:rPr>
          <w:rFonts w:ascii="Times New Roman" w:eastAsia="SimSun" w:hAnsi="Times New Roman" w:cs="Times New Roman"/>
          <w:sz w:val="24"/>
          <w:szCs w:val="24"/>
          <w:u w:val="single"/>
        </w:rPr>
        <w:t>）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                 </w:t>
      </w:r>
      <w:r w:rsidRPr="00DD2C3F">
        <w:rPr>
          <w:rFonts w:ascii="Times New Roman" w:eastAsia="SimSun" w:hAnsi="Times New Roman" w:cs="Times New Roman"/>
          <w:sz w:val="24"/>
          <w:szCs w:val="24"/>
        </w:rPr>
        <w:t>妮姆布耶娃</w:t>
      </w:r>
      <w:r w:rsidR="00AC2858" w:rsidRPr="00DD2C3F">
        <w:rPr>
          <w:rFonts w:ascii="Times New Roman" w:eastAsia="SimSun" w:hAnsi="Times New Roman" w:cs="Times New Roman" w:hint="eastAsia"/>
          <w:sz w:val="24"/>
          <w:szCs w:val="24"/>
        </w:rPr>
        <w:t>M</w:t>
      </w:r>
      <w:r w:rsidR="00AC2858" w:rsidRPr="000A3078">
        <w:rPr>
          <w:rFonts w:ascii="Times New Roman" w:eastAsia="SimSun" w:hAnsi="Times New Roman" w:cs="Times New Roman"/>
          <w:sz w:val="24"/>
          <w:szCs w:val="24"/>
        </w:rPr>
        <w:t>.</w:t>
      </w:r>
      <w:r w:rsidR="00AC2858"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D</w:t>
      </w:r>
      <w:r w:rsidR="00AC2858" w:rsidRPr="000A3078">
        <w:rPr>
          <w:rFonts w:ascii="Times New Roman" w:eastAsia="SimSun" w:hAnsi="Times New Roman" w:cs="Times New Roman"/>
          <w:sz w:val="24"/>
          <w:szCs w:val="24"/>
        </w:rPr>
        <w:t>.</w:t>
      </w:r>
    </w:p>
    <w:p w:rsidR="00142447" w:rsidRPr="00DD2C3F" w:rsidRDefault="00142447" w:rsidP="004A6AAD">
      <w:pPr>
        <w:widowControl/>
        <w:tabs>
          <w:tab w:val="left" w:pos="5916"/>
        </w:tabs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0A3078" w:rsidRDefault="007B4C2A" w:rsidP="004A6AAD">
      <w:pPr>
        <w:widowControl/>
        <w:spacing w:line="259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t>总技术师</w:t>
      </w:r>
      <w:r w:rsidR="00AC2858" w:rsidRPr="00DD2C3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                            </w:t>
      </w:r>
      <w:r w:rsidR="00AC2858" w:rsidRPr="000A3078">
        <w:rPr>
          <w:rFonts w:ascii="Times New Roman" w:eastAsia="SimSun" w:hAnsi="Times New Roman" w:cs="Times New Roman"/>
          <w:sz w:val="24"/>
          <w:szCs w:val="24"/>
          <w:u w:val="single"/>
        </w:rPr>
        <w:t>（</w:t>
      </w:r>
      <w:r w:rsidR="00AC2858" w:rsidRPr="00DD2C3F">
        <w:rPr>
          <w:rFonts w:ascii="Times New Roman" w:eastAsia="SimSun" w:hAnsi="Times New Roman" w:cs="Times New Roman"/>
          <w:sz w:val="24"/>
          <w:szCs w:val="24"/>
          <w:u w:val="single"/>
          <w:lang w:val="en-US"/>
        </w:rPr>
        <w:t>签名</w:t>
      </w:r>
      <w:r w:rsidR="00AC2858" w:rsidRPr="000A3078">
        <w:rPr>
          <w:rFonts w:ascii="Times New Roman" w:eastAsia="SimSun" w:hAnsi="Times New Roman" w:cs="Times New Roman"/>
          <w:sz w:val="24"/>
          <w:szCs w:val="24"/>
          <w:u w:val="single"/>
        </w:rPr>
        <w:t>）</w:t>
      </w:r>
      <w:r w:rsidR="00AC2858" w:rsidRPr="00DD2C3F">
        <w:rPr>
          <w:rFonts w:ascii="Times New Roman" w:eastAsia="SimSun" w:hAnsi="Times New Roman" w:cs="Times New Roman"/>
          <w:sz w:val="24"/>
          <w:szCs w:val="24"/>
        </w:rPr>
        <w:t xml:space="preserve">                  </w:t>
      </w:r>
      <w:r w:rsidRPr="00DD2C3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2C3F">
        <w:rPr>
          <w:rFonts w:ascii="Times New Roman" w:eastAsia="SimSun" w:hAnsi="Times New Roman" w:cs="Times New Roman"/>
          <w:sz w:val="24"/>
          <w:szCs w:val="24"/>
        </w:rPr>
        <w:t>戈斯卡娃</w:t>
      </w:r>
      <w:r w:rsidR="00AC2858" w:rsidRPr="00DD2C3F">
        <w:rPr>
          <w:rFonts w:ascii="Times New Roman" w:eastAsia="SimSun" w:hAnsi="Times New Roman" w:cs="Times New Roman" w:hint="eastAsia"/>
          <w:sz w:val="24"/>
          <w:szCs w:val="24"/>
        </w:rPr>
        <w:t>N</w:t>
      </w:r>
      <w:r w:rsidR="00AC2858" w:rsidRPr="000A3078">
        <w:rPr>
          <w:rFonts w:ascii="Times New Roman" w:eastAsia="SimSun" w:hAnsi="Times New Roman" w:cs="Times New Roman"/>
          <w:sz w:val="24"/>
          <w:szCs w:val="24"/>
        </w:rPr>
        <w:t>.</w:t>
      </w:r>
      <w:r w:rsidR="00AC2858" w:rsidRPr="00DD2C3F">
        <w:rPr>
          <w:rFonts w:ascii="Times New Roman" w:eastAsia="SimSun" w:hAnsi="Times New Roman" w:cs="Times New Roman"/>
          <w:sz w:val="24"/>
          <w:szCs w:val="24"/>
          <w:lang w:val="en-US"/>
        </w:rPr>
        <w:t>D</w:t>
      </w:r>
      <w:r w:rsidR="00AC2858" w:rsidRPr="000A3078">
        <w:rPr>
          <w:rFonts w:ascii="Times New Roman" w:eastAsia="SimSun" w:hAnsi="Times New Roman" w:cs="Times New Roman"/>
          <w:sz w:val="24"/>
          <w:szCs w:val="24"/>
        </w:rPr>
        <w:t>.</w:t>
      </w:r>
    </w:p>
    <w:p w:rsidR="00142447" w:rsidRPr="00DD2C3F" w:rsidRDefault="00142447" w:rsidP="004A6AAD">
      <w:pPr>
        <w:widowControl/>
        <w:spacing w:line="320" w:lineRule="auto"/>
        <w:rPr>
          <w:rFonts w:ascii="Times New Roman" w:eastAsia="SimSun" w:hAnsi="Times New Roman" w:cs="Times New Roman"/>
          <w:sz w:val="24"/>
          <w:szCs w:val="24"/>
        </w:rPr>
      </w:pPr>
    </w:p>
    <w:p w:rsidR="00142447" w:rsidRPr="00DD2C3F" w:rsidRDefault="00142447" w:rsidP="004A6AAD">
      <w:pPr>
        <w:spacing w:before="7" w:line="268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142447" w:rsidRPr="00DD2C3F" w:rsidRDefault="00142447" w:rsidP="004A6AAD">
      <w:pPr>
        <w:spacing w:before="29"/>
        <w:rPr>
          <w:rFonts w:ascii="Times New Roman" w:eastAsia="SimSun" w:hAnsi="Times New Roman" w:cs="Times New Roman"/>
          <w:sz w:val="25"/>
          <w:szCs w:val="25"/>
        </w:rPr>
      </w:pPr>
    </w:p>
    <w:p w:rsidR="00142447" w:rsidRPr="00DD2C3F" w:rsidRDefault="00142447" w:rsidP="004A6AAD">
      <w:pPr>
        <w:jc w:val="center"/>
        <w:rPr>
          <w:rFonts w:ascii="Times New Roman" w:eastAsia="SimSun" w:hAnsi="Times New Roman" w:cs="Times New Roman"/>
        </w:rPr>
        <w:sectPr w:rsidR="00142447" w:rsidRPr="00DD2C3F" w:rsidSect="004A6AAD">
          <w:pgSz w:w="11910" w:h="16840"/>
          <w:pgMar w:top="940" w:right="853" w:bottom="1135" w:left="1559" w:header="360" w:footer="360" w:gutter="0"/>
          <w:cols w:space="720"/>
        </w:sectPr>
      </w:pPr>
    </w:p>
    <w:p w:rsidR="00142447" w:rsidRPr="00DD2C3F" w:rsidRDefault="00AC2858" w:rsidP="00AC2858">
      <w:pPr>
        <w:spacing w:line="220" w:lineRule="auto"/>
        <w:ind w:left="1560"/>
        <w:rPr>
          <w:rFonts w:ascii="Times New Roman" w:eastAsia="SimSun" w:hAnsi="Times New Roman" w:cs="Times New Roman"/>
          <w:sz w:val="24"/>
          <w:szCs w:val="24"/>
        </w:rPr>
      </w:pPr>
      <w:r w:rsidRPr="00DD2C3F">
        <w:rPr>
          <w:rFonts w:ascii="Times New Roman" w:eastAsia="SimSun" w:hAnsi="Times New Roman" w:cs="Times New Roman"/>
          <w:sz w:val="24"/>
          <w:szCs w:val="24"/>
        </w:rPr>
        <w:lastRenderedPageBreak/>
        <w:t>第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1</w:t>
      </w:r>
      <w:r w:rsidRPr="00DD2C3F">
        <w:rPr>
          <w:rFonts w:ascii="Times New Roman" w:eastAsia="SimSun" w:hAnsi="Times New Roman" w:cs="Times New Roman"/>
          <w:sz w:val="24"/>
          <w:szCs w:val="24"/>
        </w:rPr>
        <w:t>号附件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 xml:space="preserve">-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包装图片</w:t>
      </w:r>
    </w:p>
    <w:tbl>
      <w:tblPr>
        <w:tblStyle w:val="ac"/>
        <w:tblW w:w="4135" w:type="pct"/>
        <w:tblLook w:val="04A0" w:firstRow="1" w:lastRow="0" w:firstColumn="1" w:lastColumn="0" w:noHBand="0" w:noVBand="1"/>
      </w:tblPr>
      <w:tblGrid>
        <w:gridCol w:w="996"/>
        <w:gridCol w:w="88"/>
        <w:gridCol w:w="4005"/>
        <w:gridCol w:w="7197"/>
      </w:tblGrid>
      <w:tr w:rsidR="001A5728" w:rsidTr="00433819">
        <w:trPr>
          <w:trHeight w:val="255"/>
        </w:trPr>
        <w:tc>
          <w:tcPr>
            <w:tcW w:w="441" w:type="pct"/>
            <w:gridSpan w:val="2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30" w:type="pct"/>
          </w:tcPr>
          <w:p w:rsidR="001A5728" w:rsidRPr="00DD2C3F" w:rsidRDefault="001A5728" w:rsidP="00433819">
            <w:pPr>
              <w:tabs>
                <w:tab w:val="left" w:pos="2353"/>
                <w:tab w:val="left" w:pos="3026"/>
              </w:tabs>
              <w:spacing w:before="178" w:line="314" w:lineRule="auto"/>
              <w:ind w:left="567"/>
              <w:rPr>
                <w:rFonts w:ascii="Times New Roman" w:eastAsia="SimSu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 упаковки </w:t>
            </w:r>
            <w:proofErr w:type="spellStart"/>
            <w:r w:rsidRPr="00DD2C3F">
              <w:rPr>
                <w:rFonts w:ascii="Times New Roman" w:eastAsia="SimSun" w:hAnsi="Times New Roman" w:cs="Times New Roman"/>
                <w:sz w:val="28"/>
                <w:szCs w:val="28"/>
              </w:rPr>
              <w:t>包装重量</w:t>
            </w:r>
            <w:proofErr w:type="spellEnd"/>
          </w:p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pct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728" w:rsidTr="00433819">
        <w:trPr>
          <w:trHeight w:val="1965"/>
        </w:trPr>
        <w:tc>
          <w:tcPr>
            <w:tcW w:w="441" w:type="pct"/>
            <w:gridSpan w:val="2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pct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упаковки весом 300 грамм</w:t>
            </w:r>
          </w:p>
          <w:p w:rsidR="001A5728" w:rsidRPr="00DD2C3F" w:rsidRDefault="001A5728" w:rsidP="00433819">
            <w:pPr>
              <w:widowControl/>
              <w:tabs>
                <w:tab w:val="left" w:pos="10323"/>
              </w:tabs>
              <w:ind w:left="1560"/>
              <w:rPr>
                <w:rFonts w:ascii="Times New Roman" w:eastAsia="SimSun" w:hAnsi="Times New Roman" w:cs="Times New Roman"/>
                <w:szCs w:val="20"/>
              </w:rPr>
            </w:pPr>
            <w:r w:rsidRPr="00DD2C3F">
              <w:rPr>
                <w:rFonts w:ascii="Times New Roman" w:eastAsia="SimSun" w:hAnsi="Times New Roman" w:cs="Times New Roman"/>
                <w:sz w:val="28"/>
                <w:szCs w:val="24"/>
              </w:rPr>
              <w:t>300</w:t>
            </w:r>
            <w:proofErr w:type="spellStart"/>
            <w:r w:rsidRPr="00DD2C3F">
              <w:rPr>
                <w:rFonts w:ascii="Times New Roman" w:eastAsia="SimSun" w:hAnsi="Times New Roman" w:cs="Times New Roman"/>
                <w:sz w:val="28"/>
                <w:szCs w:val="24"/>
              </w:rPr>
              <w:t>克包装类型</w:t>
            </w:r>
            <w:proofErr w:type="spellEnd"/>
          </w:p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pct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728" w:rsidRDefault="001A5728" w:rsidP="00433819">
            <w:pPr>
              <w:tabs>
                <w:tab w:val="center" w:pos="4466"/>
                <w:tab w:val="left" w:pos="6240"/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C2FBE" wp14:editId="52007D3D">
                  <wp:extent cx="1552575" cy="141732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05" cy="141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728" w:rsidTr="00433819">
        <w:trPr>
          <w:trHeight w:val="2786"/>
        </w:trPr>
        <w:tc>
          <w:tcPr>
            <w:tcW w:w="441" w:type="pct"/>
            <w:gridSpan w:val="2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pct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упаковки весом 500 грамм</w:t>
            </w:r>
          </w:p>
          <w:p w:rsidR="001A5728" w:rsidRPr="00DD2C3F" w:rsidRDefault="001A5728" w:rsidP="00433819">
            <w:pPr>
              <w:ind w:left="1560"/>
              <w:rPr>
                <w:rFonts w:ascii="Times New Roman" w:eastAsia="SimSun" w:hAnsi="Times New Roman" w:cs="Times New Roman"/>
                <w:sz w:val="24"/>
                <w:szCs w:val="20"/>
              </w:rPr>
            </w:pPr>
            <w:r w:rsidRPr="00DD2C3F">
              <w:rPr>
                <w:rFonts w:ascii="Times New Roman" w:eastAsia="SimSun" w:hAnsi="Times New Roman" w:cs="Times New Roman"/>
                <w:sz w:val="24"/>
                <w:szCs w:val="20"/>
              </w:rPr>
              <w:t>500</w:t>
            </w:r>
            <w:proofErr w:type="spellStart"/>
            <w:r w:rsidRPr="00DD2C3F">
              <w:rPr>
                <w:rFonts w:ascii="Times New Roman" w:eastAsia="SimSun" w:hAnsi="Times New Roman" w:cs="Times New Roman"/>
                <w:sz w:val="24"/>
                <w:szCs w:val="20"/>
              </w:rPr>
              <w:t>克包装类型</w:t>
            </w:r>
            <w:proofErr w:type="spellEnd"/>
          </w:p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pct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1789B" wp14:editId="3A0CBE48">
                  <wp:extent cx="1600200" cy="1543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35" cy="154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728" w:rsidTr="00433819">
        <w:tc>
          <w:tcPr>
            <w:tcW w:w="441" w:type="pct"/>
            <w:gridSpan w:val="2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pct"/>
          </w:tcPr>
          <w:p w:rsidR="001A5728" w:rsidRDefault="001A5728" w:rsidP="0043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упаковки весом 1000 грамм</w:t>
            </w:r>
          </w:p>
          <w:p w:rsidR="001A5728" w:rsidRPr="00AC2858" w:rsidRDefault="001A5728" w:rsidP="00433819">
            <w:pPr>
              <w:rPr>
                <w:rFonts w:ascii="Times New Roman" w:eastAsia="SimSun" w:hAnsi="Times New Roman" w:cs="Times New Roman"/>
                <w:sz w:val="24"/>
              </w:rPr>
            </w:pPr>
            <w:r w:rsidRPr="00AC2858">
              <w:rPr>
                <w:rFonts w:ascii="Times New Roman" w:eastAsia="SimSun" w:hAnsi="Times New Roman" w:cs="Times New Roman"/>
                <w:sz w:val="24"/>
              </w:rPr>
              <w:t>1000</w:t>
            </w:r>
            <w:proofErr w:type="spellStart"/>
            <w:r w:rsidRPr="00AC2858">
              <w:rPr>
                <w:rFonts w:ascii="Times New Roman" w:eastAsia="SimSun" w:hAnsi="Times New Roman" w:cs="Times New Roman"/>
                <w:sz w:val="24"/>
              </w:rPr>
              <w:t>克包装类型</w:t>
            </w:r>
            <w:proofErr w:type="spellEnd"/>
          </w:p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29" w:type="pct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CA042" wp14:editId="31CCBE1F">
                  <wp:extent cx="1609725" cy="16097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59" cy="160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728" w:rsidTr="00433819">
        <w:tc>
          <w:tcPr>
            <w:tcW w:w="405" w:type="pct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pct"/>
            <w:gridSpan w:val="2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pct"/>
          </w:tcPr>
          <w:p w:rsidR="001A5728" w:rsidRDefault="001A5728" w:rsidP="00433819">
            <w:pPr>
              <w:tabs>
                <w:tab w:val="left" w:pos="103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2447" w:rsidRPr="00DD2C3F" w:rsidRDefault="007B4C2A" w:rsidP="001A5728">
      <w:pPr>
        <w:spacing w:before="126"/>
        <w:rPr>
          <w:rFonts w:ascii="Times New Roman" w:eastAsia="SimSun" w:hAnsi="Times New Roman" w:cs="Times New Roman"/>
          <w:sz w:val="17"/>
          <w:szCs w:val="17"/>
        </w:rPr>
        <w:sectPr w:rsidR="00142447" w:rsidRPr="00DD2C3F" w:rsidSect="00AC2858">
          <w:pgSz w:w="16840" w:h="11910" w:orient="landscape"/>
          <w:pgMar w:top="1417" w:right="1920" w:bottom="853" w:left="280" w:header="360" w:footer="360" w:gutter="0"/>
          <w:cols w:space="720"/>
          <w:docGrid w:linePitch="299"/>
        </w:sectPr>
      </w:pPr>
      <w:r w:rsidRPr="00DD2C3F">
        <w:rPr>
          <w:rFonts w:ascii="Times New Roman" w:eastAsia="SimSun" w:hAnsi="Times New Roman" w:cs="Times New Roman"/>
          <w:noProof/>
          <w:lang w:eastAsia="ru-RU"/>
        </w:rPr>
        <w:drawing>
          <wp:anchor distT="0" distB="0" distL="0" distR="0" simplePos="0" relativeHeight="251660800" behindDoc="0" locked="0" layoutInCell="1" allowOverlap="1" wp14:anchorId="53B32ED5" wp14:editId="1C188556">
            <wp:simplePos x="0" y="0"/>
            <wp:positionH relativeFrom="column">
              <wp:posOffset>7854315</wp:posOffset>
            </wp:positionH>
            <wp:positionV relativeFrom="paragraph">
              <wp:posOffset>241300</wp:posOffset>
            </wp:positionV>
            <wp:extent cx="1920240" cy="67310"/>
            <wp:effectExtent l="0" t="0" r="0" b="0"/>
            <wp:wrapTopAndBottom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447" w:rsidRPr="00DD2C3F" w:rsidRDefault="00DD2C3F" w:rsidP="004A6AAD">
      <w:pPr>
        <w:tabs>
          <w:tab w:val="left" w:pos="4510"/>
        </w:tabs>
        <w:spacing w:line="303" w:lineRule="auto"/>
        <w:rPr>
          <w:rFonts w:ascii="Times New Roman" w:eastAsia="SimSun" w:hAnsi="Times New Roman" w:cs="Times New Roman"/>
          <w:sz w:val="25"/>
          <w:szCs w:val="25"/>
        </w:rPr>
      </w:pPr>
      <w:r>
        <w:rPr>
          <w:rFonts w:ascii="Times New Roman" w:eastAsia="SimSun" w:hAnsi="Times New Roman" w:cs="Times New Roman" w:hint="eastAsia"/>
          <w:sz w:val="25"/>
          <w:szCs w:val="25"/>
        </w:rPr>
        <w:lastRenderedPageBreak/>
        <w:t>第</w:t>
      </w:r>
      <w:r w:rsidR="007B4C2A" w:rsidRPr="00DD2C3F">
        <w:rPr>
          <w:rFonts w:ascii="Times New Roman" w:eastAsia="SimSun" w:hAnsi="Times New Roman" w:cs="Times New Roman"/>
          <w:sz w:val="25"/>
          <w:szCs w:val="25"/>
        </w:rPr>
        <w:t>2</w:t>
      </w:r>
      <w:r>
        <w:rPr>
          <w:rFonts w:ascii="Times New Roman" w:eastAsia="SimSun" w:hAnsi="Times New Roman" w:cs="Times New Roman" w:hint="eastAsia"/>
          <w:sz w:val="25"/>
          <w:szCs w:val="25"/>
        </w:rPr>
        <w:t>号</w:t>
      </w:r>
      <w:r w:rsidRPr="00DD2C3F">
        <w:rPr>
          <w:rFonts w:ascii="Times New Roman" w:eastAsia="SimSun" w:hAnsi="Times New Roman" w:cs="Times New Roman"/>
          <w:sz w:val="25"/>
          <w:szCs w:val="25"/>
        </w:rPr>
        <w:t>附件</w:t>
      </w:r>
      <w:r>
        <w:rPr>
          <w:rFonts w:ascii="Times New Roman" w:eastAsia="SimSun" w:hAnsi="Times New Roman" w:cs="Times New Roman" w:hint="eastAsia"/>
          <w:sz w:val="25"/>
          <w:szCs w:val="25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5"/>
          <w:szCs w:val="25"/>
        </w:rPr>
        <w:t>-</w:t>
      </w:r>
      <w:r>
        <w:rPr>
          <w:rFonts w:ascii="Times New Roman" w:eastAsia="SimSun" w:hAnsi="Times New Roman" w:cs="Times New Roman"/>
          <w:sz w:val="25"/>
          <w:szCs w:val="25"/>
        </w:rPr>
        <w:t xml:space="preserve"> </w:t>
      </w:r>
      <w:r w:rsidR="007B4C2A" w:rsidRPr="00DD2C3F">
        <w:rPr>
          <w:rFonts w:ascii="Times New Roman" w:eastAsia="SimSun" w:hAnsi="Times New Roman" w:cs="Times New Roman"/>
          <w:sz w:val="24"/>
          <w:szCs w:val="24"/>
        </w:rPr>
        <w:t>位置布局平面图</w:t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562166" w:rsidP="004A6AAD">
      <w:pPr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963930</wp:posOffset>
                </wp:positionH>
                <wp:positionV relativeFrom="page">
                  <wp:posOffset>2609850</wp:posOffset>
                </wp:positionV>
                <wp:extent cx="6062345" cy="5601335"/>
                <wp:effectExtent l="0" t="0" r="0" b="0"/>
                <wp:wrapNone/>
                <wp:docPr id="20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2345" cy="5601335"/>
                          <a:chOff x="2371025" y="876385"/>
                          <a:chExt cx="6062865" cy="5808268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2371025" y="876385"/>
                            <a:ext cx="6062865" cy="5808268"/>
                            <a:chOff x="0" y="-206770"/>
                            <a:chExt cx="6062865" cy="5808268"/>
                          </a:xfrm>
                        </wpg:grpSpPr>
                        <wps:wsp>
                          <wps:cNvPr id="22" name="Shape 3"/>
                          <wps:cNvSpPr/>
                          <wps:spPr>
                            <a:xfrm>
                              <a:off x="112915" y="207823"/>
                              <a:ext cx="5949950" cy="539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42447" w:rsidRDefault="00142447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Shape 4"/>
                            <pic:cNvPicPr preferRelativeResize="0"/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9696" cy="5388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Shape 5"/>
                            <pic:cNvPicPr preferRelativeResize="0"/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7159" y="2093976"/>
                              <a:ext cx="131063" cy="585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Shape 6"/>
                          <wps:cNvSpPr/>
                          <wps:spPr>
                            <a:xfrm>
                              <a:off x="2876451" y="-206770"/>
                              <a:ext cx="2760062" cy="58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42447" w:rsidRPr="00DD2C3F" w:rsidRDefault="00DD2C3F" w:rsidP="00DD2C3F">
                                <w:pPr>
                                  <w:rPr>
                                    <w:rFonts w:ascii="SimSun" w:eastAsia="SimSun" w:hAnsi="SimSun" w:cs="Arial"/>
                                    <w:color w:val="131313"/>
                                    <w:sz w:val="24"/>
                                  </w:rPr>
                                </w:pPr>
                                <w:r w:rsidRPr="00DD2C3F">
                                  <w:rPr>
                                    <w:rFonts w:ascii="SimSun" w:eastAsia="SimSun" w:hAnsi="SimSun" w:cs="Microsoft YaHei" w:hint="eastAsia"/>
                                    <w:color w:val="131313"/>
                                    <w:sz w:val="24"/>
                                  </w:rPr>
                                  <w:t>糖饼堆垛和包装自动化部分的布局图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6" name="Shape 7"/>
                          <wps:cNvSpPr/>
                          <wps:spPr>
                            <a:xfrm>
                              <a:off x="3541526" y="2145689"/>
                              <a:ext cx="1005381" cy="982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2858" w:rsidRPr="00AC2858" w:rsidRDefault="00AC2858">
                                <w:pPr>
                                  <w:spacing w:line="243" w:lineRule="auto"/>
                                  <w:ind w:right="17" w:firstLine="3"/>
                                  <w:rPr>
                                    <w:rFonts w:ascii="Arial" w:eastAsia="Arial" w:hAnsi="Arial" w:cs="Arial"/>
                                    <w:color w:val="242424"/>
                                    <w:sz w:val="24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1A1A1A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7B4C2A" w:rsidRPr="00AC2858">
                                  <w:rPr>
                                    <w:rFonts w:ascii="Arial" w:eastAsia="Arial" w:hAnsi="Arial" w:cs="Arial"/>
                                    <w:color w:val="1A1A1A"/>
                                    <w:sz w:val="24"/>
                                    <w:szCs w:val="26"/>
                                  </w:rPr>
                                  <w:t xml:space="preserve">S=24 </w:t>
                                </w:r>
                                <w:r w:rsidR="007B4C2A" w:rsidRPr="00AC2858">
                                  <w:rPr>
                                    <w:rFonts w:ascii="Arial" w:eastAsia="Arial" w:hAnsi="Arial" w:cs="Arial"/>
                                    <w:color w:val="242424"/>
                                    <w:sz w:val="24"/>
                                    <w:szCs w:val="26"/>
                                  </w:rPr>
                                  <w:t xml:space="preserve">m </w:t>
                                </w:r>
                              </w:p>
                              <w:p w:rsidR="00AC2858" w:rsidRPr="00AC2858" w:rsidRDefault="00AC2858">
                                <w:pPr>
                                  <w:spacing w:line="243" w:lineRule="auto"/>
                                  <w:ind w:right="17" w:firstLine="3"/>
                                  <w:rPr>
                                    <w:rFonts w:ascii="Arial" w:eastAsia="Arial" w:hAnsi="Arial" w:cs="Arial"/>
                                    <w:color w:val="181818"/>
                                    <w:sz w:val="24"/>
                                    <w:szCs w:val="26"/>
                                  </w:rPr>
                                </w:pPr>
                                <w:r w:rsidRPr="00AC2858">
                                  <w:rPr>
                                    <w:rFonts w:ascii="Arial" w:eastAsia="Arial" w:hAnsi="Arial" w:cs="Arial"/>
                                    <w:color w:val="181818"/>
                                    <w:sz w:val="24"/>
                                    <w:szCs w:val="26"/>
                                  </w:rPr>
                                  <w:t xml:space="preserve"> </w:t>
                                </w:r>
                                <w:r w:rsidR="007B4C2A" w:rsidRPr="00AC2858">
                                  <w:rPr>
                                    <w:rFonts w:ascii="Arial" w:eastAsia="Arial" w:hAnsi="Arial" w:cs="Arial"/>
                                    <w:color w:val="181818"/>
                                    <w:sz w:val="24"/>
                                    <w:szCs w:val="26"/>
                                  </w:rPr>
                                  <w:t xml:space="preserve">L=20 </w:t>
                                </w:r>
                              </w:p>
                              <w:p w:rsidR="00AC2858" w:rsidRPr="00AC2858" w:rsidRDefault="00AC2858">
                                <w:pPr>
                                  <w:spacing w:line="243" w:lineRule="auto"/>
                                  <w:ind w:right="17" w:firstLine="3"/>
                                  <w:rPr>
                                    <w:rFonts w:ascii="Arial" w:eastAsia="Arial" w:hAnsi="Arial" w:cs="Arial"/>
                                    <w:color w:val="0C0C0C"/>
                                    <w:sz w:val="24"/>
                                    <w:szCs w:val="26"/>
                                  </w:rPr>
                                </w:pPr>
                                <w:r w:rsidRPr="00AC2858">
                                  <w:rPr>
                                    <w:rFonts w:ascii="Arial" w:eastAsia="Arial" w:hAnsi="Arial" w:cs="Arial"/>
                                    <w:color w:val="0C0C0C"/>
                                    <w:sz w:val="24"/>
                                    <w:szCs w:val="26"/>
                                  </w:rPr>
                                  <w:t xml:space="preserve"> </w:t>
                                </w:r>
                                <w:r w:rsidR="007B4C2A" w:rsidRPr="00AC2858">
                                  <w:rPr>
                                    <w:rFonts w:ascii="Arial" w:eastAsia="Arial" w:hAnsi="Arial" w:cs="Arial"/>
                                    <w:color w:val="0C0C0C"/>
                                    <w:sz w:val="24"/>
                                    <w:szCs w:val="26"/>
                                  </w:rPr>
                                  <w:t xml:space="preserve">B=12 </w:t>
                                </w:r>
                              </w:p>
                              <w:p w:rsidR="00142447" w:rsidRPr="00AC2858" w:rsidRDefault="00AC2858">
                                <w:pPr>
                                  <w:spacing w:line="243" w:lineRule="auto"/>
                                  <w:ind w:right="17" w:firstLine="3"/>
                                  <w:rPr>
                                    <w:sz w:val="24"/>
                                    <w:szCs w:val="26"/>
                                  </w:rPr>
                                </w:pPr>
                                <w:r w:rsidRPr="00AC2858">
                                  <w:rPr>
                                    <w:rFonts w:ascii="Arial" w:eastAsia="Arial" w:hAnsi="Arial" w:cs="Arial"/>
                                    <w:color w:val="161616"/>
                                    <w:sz w:val="24"/>
                                    <w:szCs w:val="26"/>
                                  </w:rPr>
                                  <w:t xml:space="preserve"> </w:t>
                                </w:r>
                                <w:r w:rsidR="007B4C2A" w:rsidRPr="00AC2858">
                                  <w:rPr>
                                    <w:rFonts w:ascii="Arial" w:eastAsia="Arial" w:hAnsi="Arial" w:cs="Arial"/>
                                    <w:color w:val="161616"/>
                                    <w:sz w:val="24"/>
                                    <w:szCs w:val="26"/>
                                  </w:rPr>
                                  <w:t>H=5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7" name="Shape 8"/>
                          <wps:cNvSpPr/>
                          <wps:spPr>
                            <a:xfrm>
                              <a:off x="394396" y="5007808"/>
                              <a:ext cx="1600829" cy="326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D2C3F" w:rsidRPr="00DD2C3F" w:rsidRDefault="00DD2C3F" w:rsidP="00DD2C3F">
                                <w:pPr>
                                  <w:rPr>
                                    <w:rFonts w:ascii="Times New Roman" w:eastAsia="SimSun" w:hAnsi="Times New Roman" w:cs="Times New Roman"/>
                                    <w:color w:val="000000"/>
                                    <w:szCs w:val="20"/>
                                  </w:rPr>
                                </w:pPr>
                                <w:r w:rsidRPr="00DD2C3F">
                                  <w:rPr>
                                    <w:rFonts w:ascii="Times New Roman" w:eastAsia="SimSun" w:hAnsi="Times New Roman" w:cs="Times New Roman"/>
                                    <w:szCs w:val="20"/>
                                  </w:rPr>
                                  <w:t>冷却通道网格</w:t>
                                </w:r>
                                <w:r w:rsidRPr="00DD2C3F">
                                  <w:rPr>
                                    <w:rFonts w:ascii="Times New Roman" w:eastAsia="SimSun" w:hAnsi="Times New Roman" w:cs="Times New Roman"/>
                                    <w:szCs w:val="20"/>
                                  </w:rPr>
                                  <w:t xml:space="preserve"> </w:t>
                                </w:r>
                                <w:r w:rsidRPr="00DD2C3F">
                                  <w:rPr>
                                    <w:rFonts w:ascii="Times New Roman" w:eastAsia="SimSun" w:hAnsi="Times New Roman" w:cs="Times New Roman"/>
                                    <w:szCs w:val="20"/>
                                  </w:rPr>
                                  <w:t>（侧视）</w:t>
                                </w:r>
                              </w:p>
                              <w:p w:rsidR="00142447" w:rsidRDefault="00142447">
                                <w:pPr>
                                  <w:spacing w:before="1" w:line="230" w:lineRule="auto"/>
                                  <w:ind w:left="1045" w:right="17" w:hanging="1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0" o:spid="_x0000_s1031" style="position:absolute;margin-left:75.9pt;margin-top:205.5pt;width:477.35pt;height:441.05pt;z-index:251663872;mso-wrap-distance-left:0;mso-wrap-distance-right:0;mso-position-horizontal-relative:page;mso-position-vertical-relative:page;mso-width-relative:margin;mso-height-relative:margin" coordorigin="23710,8763" coordsize="60628,58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">
                <v:group id="组合 21" o:spid="_x0000_s1032" style="position:absolute;left:23710;top:8763;width:60628;height:58083" coordorigin=",-2067" coordsize="60628,58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Shape 3" o:spid="_x0000_s1033" style="position:absolute;left:1129;top:2078;width:59499;height:53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88sIA&#10;AADbAAAADwAAAGRycy9kb3ducmV2LnhtbESP0WoCMRRE34X+Q7gF3zRrELFbo6gotD7VtR9wu7nd&#10;LN3crJuo279vhIKPw8ycYRar3jXiSl2oPWuYjDMQxKU3NVcaPk/70RxEiMgGG8+k4ZcCrJZPgwXm&#10;xt/4SNciViJBOOSowcbY5lKG0pLDMPYtcfK+fecwJtlV0nR4S3DXSJVlM+mw5rRgsaWtpfKnuDgN&#10;H1NPaqfCpqjci+2/Tof3M860Hj7361cQkfr4CP+334wGpeD+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HzywgAAANsAAAAPAAAAAAAAAAAAAAAAAJgCAABkcnMvZG93&#10;bnJldi54bWxQSwUGAAAAAAQABAD1AAAAhwMAAAAA&#10;" filled="f" stroked="f">
                    <v:textbox inset="2.53958mm,2.53958mm,2.53958mm,2.53958mm">
                      <w:txbxContent>
                        <w:p w:rsidR="00142447" w:rsidRDefault="00142447"/>
                      </w:txbxContent>
                    </v:textbox>
                  </v:rect>
                  <v:shape id="Shape 4" o:spid="_x0000_s1034" type="#_x0000_t75" style="position:absolute;width:59496;height:538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CafFAAAA2wAAAA8AAABkcnMvZG93bnJldi54bWxEj09rwkAUxO9Cv8PyCl6kboxgJXUj/UOs&#10;JyG20Osj+7IJzb4N2a3Gb+8WBI/DzPyG2WxH24kTDb51rGAxT0AQV063bBR8fxVPaxA+IGvsHJOC&#10;C3nY5g+TDWbanbmk0zEYESHsM1TQhNBnUvqqIYt+7nri6NVusBiiHIzUA54j3HYyTZKVtNhyXGiw&#10;p/eGqt/jn1Xw/KYX5WFWf6535icdl6HoPkyh1PRxfH0BEWgM9/CtvdcK0iX8f4k/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CAmnxQAAANsAAAAPAAAAAAAAAAAAAAAA&#10;AJ8CAABkcnMvZG93bnJldi54bWxQSwUGAAAAAAQABAD3AAAAkQMAAAAA&#10;">
                    <v:imagedata r:id="rId27" o:title=""/>
                  </v:shape>
                  <v:shape id="Shape 5" o:spid="_x0000_s1035" type="#_x0000_t75" style="position:absolute;left:39471;top:20939;width:1311;height:585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mnbDAAAA2wAAAA8AAABkcnMvZG93bnJldi54bWxEj1FrwkAQhN8L/Q/HCn2rF6WUNnpKEIQW&#10;ClJj35fcmgRze+ndNkZ/vVco9HGYmW+Y5Xp0nRooxNazgdk0A0VcedtybeBQbh9fQEVBtth5JgMX&#10;irBe3d8tMbf+zJ807KVWCcIxRwONSJ9rHauGHMap74mTd/TBoSQZam0DnhPcdXqeZc/aYctpocGe&#10;Ng1Vp/2PM1AMx8tX6AuWj93r+H79LuUqpTEPk7FYgBIa5T/8136zBuZP8Psl/QC9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SadsMAAADbAAAADwAAAAAAAAAAAAAAAACf&#10;AgAAZHJzL2Rvd25yZXYueG1sUEsFBgAAAAAEAAQA9wAAAI8DAAAAAA==&#10;">
                    <v:imagedata r:id="rId28" o:title=""/>
                  </v:shape>
                  <v:rect id="Shape 6" o:spid="_x0000_s1036" style="position:absolute;left:28764;top:-2067;width:27601;height:5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  <v:textbox inset="0,0,0,0">
                      <w:txbxContent>
                        <w:p w:rsidR="00142447" w:rsidRPr="00DD2C3F" w:rsidRDefault="00DD2C3F" w:rsidP="00DD2C3F">
                          <w:pPr>
                            <w:rPr>
                              <w:rFonts w:ascii="SimSun" w:eastAsia="SimSun" w:hAnsi="SimSun" w:cs="Arial"/>
                              <w:color w:val="131313"/>
                              <w:sz w:val="24"/>
                            </w:rPr>
                          </w:pPr>
                          <w:r w:rsidRPr="00DD2C3F">
                            <w:rPr>
                              <w:rFonts w:ascii="SimSun" w:eastAsia="SimSun" w:hAnsi="SimSun" w:cs="Microsoft YaHei" w:hint="eastAsia"/>
                              <w:color w:val="131313"/>
                              <w:sz w:val="24"/>
                            </w:rPr>
                            <w:t>糖饼堆垛和包装自动化部分的布局图</w:t>
                          </w:r>
                        </w:p>
                      </w:txbxContent>
                    </v:textbox>
                  </v:rect>
                  <v:rect id="Shape 7" o:spid="_x0000_s1037" style="position:absolute;left:35415;top:21456;width:10054;height:9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  <v:textbox inset="0,0,0,0">
                      <w:txbxContent>
                        <w:p w:rsidR="00AC2858" w:rsidRPr="00AC2858" w:rsidRDefault="00AC2858">
                          <w:pPr>
                            <w:spacing w:line="243" w:lineRule="auto"/>
                            <w:ind w:right="17" w:firstLine="3"/>
                            <w:rPr>
                              <w:rFonts w:ascii="Arial" w:eastAsia="Arial" w:hAnsi="Arial" w:cs="Arial"/>
                              <w:color w:val="242424"/>
                              <w:sz w:val="24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A1A1A"/>
                              <w:sz w:val="26"/>
                              <w:szCs w:val="26"/>
                            </w:rPr>
                            <w:t xml:space="preserve"> </w:t>
                          </w:r>
                          <w:r w:rsidR="007B4C2A" w:rsidRPr="00AC2858">
                            <w:rPr>
                              <w:rFonts w:ascii="Arial" w:eastAsia="Arial" w:hAnsi="Arial" w:cs="Arial"/>
                              <w:color w:val="1A1A1A"/>
                              <w:sz w:val="24"/>
                              <w:szCs w:val="26"/>
                            </w:rPr>
                            <w:t xml:space="preserve">S=24 </w:t>
                          </w:r>
                          <w:r w:rsidR="007B4C2A" w:rsidRPr="00AC2858">
                            <w:rPr>
                              <w:rFonts w:ascii="Arial" w:eastAsia="Arial" w:hAnsi="Arial" w:cs="Arial"/>
                              <w:color w:val="242424"/>
                              <w:sz w:val="24"/>
                              <w:szCs w:val="26"/>
                            </w:rPr>
                            <w:t xml:space="preserve">m </w:t>
                          </w:r>
                        </w:p>
                        <w:p w:rsidR="00AC2858" w:rsidRPr="00AC2858" w:rsidRDefault="00AC2858">
                          <w:pPr>
                            <w:spacing w:line="243" w:lineRule="auto"/>
                            <w:ind w:right="17" w:firstLine="3"/>
                            <w:rPr>
                              <w:rFonts w:ascii="Arial" w:eastAsia="Arial" w:hAnsi="Arial" w:cs="Arial"/>
                              <w:color w:val="181818"/>
                              <w:sz w:val="24"/>
                              <w:szCs w:val="26"/>
                            </w:rPr>
                          </w:pPr>
                          <w:r w:rsidRPr="00AC2858">
                            <w:rPr>
                              <w:rFonts w:ascii="Arial" w:eastAsia="Arial" w:hAnsi="Arial" w:cs="Arial"/>
                              <w:color w:val="181818"/>
                              <w:sz w:val="24"/>
                              <w:szCs w:val="26"/>
                            </w:rPr>
                            <w:t xml:space="preserve"> </w:t>
                          </w:r>
                          <w:r w:rsidR="007B4C2A" w:rsidRPr="00AC2858">
                            <w:rPr>
                              <w:rFonts w:ascii="Arial" w:eastAsia="Arial" w:hAnsi="Arial" w:cs="Arial"/>
                              <w:color w:val="181818"/>
                              <w:sz w:val="24"/>
                              <w:szCs w:val="26"/>
                            </w:rPr>
                            <w:t xml:space="preserve">L=20 </w:t>
                          </w:r>
                        </w:p>
                        <w:p w:rsidR="00AC2858" w:rsidRPr="00AC2858" w:rsidRDefault="00AC2858">
                          <w:pPr>
                            <w:spacing w:line="243" w:lineRule="auto"/>
                            <w:ind w:right="17" w:firstLine="3"/>
                            <w:rPr>
                              <w:rFonts w:ascii="Arial" w:eastAsia="Arial" w:hAnsi="Arial" w:cs="Arial"/>
                              <w:color w:val="0C0C0C"/>
                              <w:sz w:val="24"/>
                              <w:szCs w:val="26"/>
                            </w:rPr>
                          </w:pPr>
                          <w:r w:rsidRPr="00AC2858">
                            <w:rPr>
                              <w:rFonts w:ascii="Arial" w:eastAsia="Arial" w:hAnsi="Arial" w:cs="Arial"/>
                              <w:color w:val="0C0C0C"/>
                              <w:sz w:val="24"/>
                              <w:szCs w:val="26"/>
                            </w:rPr>
                            <w:t xml:space="preserve"> </w:t>
                          </w:r>
                          <w:r w:rsidR="007B4C2A" w:rsidRPr="00AC2858">
                            <w:rPr>
                              <w:rFonts w:ascii="Arial" w:eastAsia="Arial" w:hAnsi="Arial" w:cs="Arial"/>
                              <w:color w:val="0C0C0C"/>
                              <w:sz w:val="24"/>
                              <w:szCs w:val="26"/>
                            </w:rPr>
                            <w:t xml:space="preserve">B=12 </w:t>
                          </w:r>
                        </w:p>
                        <w:p w:rsidR="00142447" w:rsidRPr="00AC2858" w:rsidRDefault="00AC2858">
                          <w:pPr>
                            <w:spacing w:line="243" w:lineRule="auto"/>
                            <w:ind w:right="17" w:firstLine="3"/>
                            <w:rPr>
                              <w:sz w:val="24"/>
                              <w:szCs w:val="26"/>
                            </w:rPr>
                          </w:pPr>
                          <w:r w:rsidRPr="00AC2858">
                            <w:rPr>
                              <w:rFonts w:ascii="Arial" w:eastAsia="Arial" w:hAnsi="Arial" w:cs="Arial"/>
                              <w:color w:val="161616"/>
                              <w:sz w:val="24"/>
                              <w:szCs w:val="26"/>
                            </w:rPr>
                            <w:t xml:space="preserve"> </w:t>
                          </w:r>
                          <w:r w:rsidR="007B4C2A" w:rsidRPr="00AC2858">
                            <w:rPr>
                              <w:rFonts w:ascii="Arial" w:eastAsia="Arial" w:hAnsi="Arial" w:cs="Arial"/>
                              <w:color w:val="161616"/>
                              <w:sz w:val="24"/>
                              <w:szCs w:val="26"/>
                            </w:rPr>
                            <w:t>H=5</w:t>
                          </w:r>
                        </w:p>
                      </w:txbxContent>
                    </v:textbox>
                  </v:rect>
                  <v:rect id="Shape 8" o:spid="_x0000_s1038" style="position:absolute;left:3943;top:50078;width:16009;height:3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  <v:textbox inset="0,0,0,0">
                      <w:txbxContent>
                        <w:p w:rsidR="00DD2C3F" w:rsidRPr="00DD2C3F" w:rsidRDefault="00DD2C3F" w:rsidP="00DD2C3F">
                          <w:pPr>
                            <w:rPr>
                              <w:rFonts w:ascii="Times New Roman" w:eastAsia="SimSun" w:hAnsi="Times New Roman" w:cs="Times New Roman"/>
                              <w:color w:val="000000"/>
                              <w:szCs w:val="20"/>
                            </w:rPr>
                          </w:pPr>
                          <w:r w:rsidRPr="00DD2C3F">
                            <w:rPr>
                              <w:rFonts w:ascii="Times New Roman" w:eastAsia="SimSun" w:hAnsi="Times New Roman" w:cs="Times New Roman"/>
                              <w:szCs w:val="20"/>
                            </w:rPr>
                            <w:t>冷却通道网格</w:t>
                          </w:r>
                          <w:r w:rsidRPr="00DD2C3F">
                            <w:rPr>
                              <w:rFonts w:ascii="Times New Roman" w:eastAsia="SimSun" w:hAnsi="Times New Roman" w:cs="Times New Roman"/>
                              <w:szCs w:val="20"/>
                            </w:rPr>
                            <w:t xml:space="preserve"> </w:t>
                          </w:r>
                          <w:r w:rsidRPr="00DD2C3F">
                            <w:rPr>
                              <w:rFonts w:ascii="Times New Roman" w:eastAsia="SimSun" w:hAnsi="Times New Roman" w:cs="Times New Roman"/>
                              <w:szCs w:val="20"/>
                            </w:rPr>
                            <w:t>（侧视）</w:t>
                          </w:r>
                        </w:p>
                        <w:p w:rsidR="00142447" w:rsidRDefault="00142447">
                          <w:pPr>
                            <w:spacing w:before="1" w:line="230" w:lineRule="auto"/>
                            <w:ind w:left="1045" w:right="17" w:hanging="1"/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spacing w:before="198"/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DD2C3F" w:rsidP="004A6AAD">
      <w:pPr>
        <w:rPr>
          <w:rFonts w:ascii="Times New Roman" w:eastAsia="SimSun" w:hAnsi="Times New Roman" w:cs="Times New Roman"/>
          <w:sz w:val="20"/>
          <w:szCs w:val="20"/>
        </w:rPr>
      </w:pPr>
      <w:r w:rsidRPr="00DD2C3F">
        <w:rPr>
          <w:rFonts w:ascii="Times New Roman" w:eastAsia="SimSun" w:hAnsi="Times New Roman" w:cs="Times New Roman" w:hint="eastAsia"/>
          <w:sz w:val="20"/>
          <w:szCs w:val="20"/>
        </w:rPr>
        <w:t xml:space="preserve"> </w:t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DD2C3F" w:rsidP="004A6AAD">
      <w:pPr>
        <w:rPr>
          <w:rFonts w:ascii="Times New Roman" w:eastAsia="SimSun" w:hAnsi="Times New Roman" w:cs="Times New Roman"/>
          <w:sz w:val="20"/>
          <w:szCs w:val="20"/>
        </w:rPr>
      </w:pPr>
      <w:r w:rsidRPr="00DD2C3F">
        <w:rPr>
          <w:rFonts w:ascii="Times New Roman" w:eastAsia="SimSun" w:hAnsi="Times New Roman" w:cs="Times New Roman"/>
          <w:noProof/>
          <w:lang w:eastAsia="ru-RU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-135663</wp:posOffset>
            </wp:positionH>
            <wp:positionV relativeFrom="paragraph">
              <wp:posOffset>177136</wp:posOffset>
            </wp:positionV>
            <wp:extent cx="2934970" cy="539750"/>
            <wp:effectExtent l="0" t="0" r="0" b="0"/>
            <wp:wrapTopAndBottom/>
            <wp:docPr id="2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p w:rsidR="00142447" w:rsidRPr="00DD2C3F" w:rsidRDefault="00142447" w:rsidP="004A6AAD">
      <w:pPr>
        <w:rPr>
          <w:rFonts w:ascii="Times New Roman" w:eastAsia="SimSun" w:hAnsi="Times New Roman" w:cs="Times New Roman"/>
          <w:sz w:val="20"/>
          <w:szCs w:val="20"/>
        </w:rPr>
      </w:pPr>
    </w:p>
    <w:sectPr w:rsidR="00142447" w:rsidRPr="00DD2C3F" w:rsidSect="004A6AAD">
      <w:pgSz w:w="11910" w:h="16840"/>
      <w:pgMar w:top="1920" w:right="853" w:bottom="0" w:left="1417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8B4" w:rsidRDefault="002868B4" w:rsidP="004A6AAD">
      <w:r>
        <w:separator/>
      </w:r>
    </w:p>
  </w:endnote>
  <w:endnote w:type="continuationSeparator" w:id="0">
    <w:p w:rsidR="002868B4" w:rsidRDefault="002868B4" w:rsidP="004A6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‚l‚r ѓSѓVѓbѓ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966107216"/>
      <w:docPartObj>
        <w:docPartGallery w:val="Page Numbers (Bottom of Page)"/>
        <w:docPartUnique/>
      </w:docPartObj>
    </w:sdtPr>
    <w:sdtEndPr/>
    <w:sdtContent>
      <w:p w:rsidR="004A6AAD" w:rsidRPr="004A6AAD" w:rsidRDefault="003D50E3">
        <w:pPr>
          <w:pStyle w:val="a7"/>
          <w:jc w:val="center"/>
          <w:rPr>
            <w:rFonts w:ascii="Times New Roman" w:hAnsi="Times New Roman" w:cs="Times New Roman"/>
          </w:rPr>
        </w:pPr>
        <w:r w:rsidRPr="004A6AAD">
          <w:rPr>
            <w:rFonts w:ascii="Times New Roman" w:hAnsi="Times New Roman" w:cs="Times New Roman"/>
          </w:rPr>
          <w:fldChar w:fldCharType="begin"/>
        </w:r>
        <w:r w:rsidR="004A6AAD" w:rsidRPr="004A6AAD">
          <w:rPr>
            <w:rFonts w:ascii="Times New Roman" w:hAnsi="Times New Roman" w:cs="Times New Roman"/>
          </w:rPr>
          <w:instrText>PAGE   \* MERGEFORMAT</w:instrText>
        </w:r>
        <w:r w:rsidRPr="004A6AAD">
          <w:rPr>
            <w:rFonts w:ascii="Times New Roman" w:hAnsi="Times New Roman" w:cs="Times New Roman"/>
          </w:rPr>
          <w:fldChar w:fldCharType="separate"/>
        </w:r>
        <w:r w:rsidR="005A204E">
          <w:rPr>
            <w:rFonts w:ascii="Times New Roman" w:hAnsi="Times New Roman" w:cs="Times New Roman"/>
            <w:noProof/>
          </w:rPr>
          <w:t>9</w:t>
        </w:r>
        <w:r w:rsidRPr="004A6AAD">
          <w:rPr>
            <w:rFonts w:ascii="Times New Roman" w:hAnsi="Times New Roman" w:cs="Times New Roman"/>
          </w:rPr>
          <w:fldChar w:fldCharType="end"/>
        </w:r>
      </w:p>
    </w:sdtContent>
  </w:sdt>
  <w:p w:rsidR="004A6AAD" w:rsidRDefault="004A6A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8B4" w:rsidRDefault="002868B4" w:rsidP="004A6AAD">
      <w:r>
        <w:separator/>
      </w:r>
    </w:p>
  </w:footnote>
  <w:footnote w:type="continuationSeparator" w:id="0">
    <w:p w:rsidR="002868B4" w:rsidRDefault="002868B4" w:rsidP="004A6A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numFmt w:val="bullet"/>
      <w:lvlText w:val="-"/>
      <w:lvlJc w:val="left"/>
      <w:pPr>
        <w:ind w:left="575" w:hanging="164"/>
      </w:pPr>
      <w:rPr>
        <w:rFonts w:ascii="Cambria" w:eastAsia="Cambria" w:hAnsi="Cambria" w:cs="Cambria"/>
      </w:rPr>
    </w:lvl>
    <w:lvl w:ilvl="1">
      <w:numFmt w:val="bullet"/>
      <w:lvlText w:val="•"/>
      <w:lvlJc w:val="left"/>
      <w:pPr>
        <w:ind w:left="1514" w:hanging="164"/>
      </w:pPr>
    </w:lvl>
    <w:lvl w:ilvl="2">
      <w:numFmt w:val="bullet"/>
      <w:lvlText w:val="•"/>
      <w:lvlJc w:val="left"/>
      <w:pPr>
        <w:ind w:left="2448" w:hanging="164"/>
      </w:pPr>
    </w:lvl>
    <w:lvl w:ilvl="3">
      <w:numFmt w:val="bullet"/>
      <w:lvlText w:val="•"/>
      <w:lvlJc w:val="left"/>
      <w:pPr>
        <w:ind w:left="3382" w:hanging="164"/>
      </w:pPr>
    </w:lvl>
    <w:lvl w:ilvl="4">
      <w:numFmt w:val="bullet"/>
      <w:lvlText w:val="•"/>
      <w:lvlJc w:val="left"/>
      <w:pPr>
        <w:ind w:left="4316" w:hanging="164"/>
      </w:pPr>
    </w:lvl>
    <w:lvl w:ilvl="5">
      <w:numFmt w:val="bullet"/>
      <w:lvlText w:val="•"/>
      <w:lvlJc w:val="left"/>
      <w:pPr>
        <w:ind w:left="5250" w:hanging="164"/>
      </w:pPr>
    </w:lvl>
    <w:lvl w:ilvl="6">
      <w:numFmt w:val="bullet"/>
      <w:lvlText w:val="•"/>
      <w:lvlJc w:val="left"/>
      <w:pPr>
        <w:ind w:left="6184" w:hanging="164"/>
      </w:pPr>
    </w:lvl>
    <w:lvl w:ilvl="7">
      <w:numFmt w:val="bullet"/>
      <w:lvlText w:val="•"/>
      <w:lvlJc w:val="left"/>
      <w:pPr>
        <w:ind w:left="7118" w:hanging="164"/>
      </w:pPr>
    </w:lvl>
    <w:lvl w:ilvl="8">
      <w:numFmt w:val="bullet"/>
      <w:lvlText w:val="•"/>
      <w:lvlJc w:val="left"/>
      <w:pPr>
        <w:ind w:left="8052" w:hanging="163"/>
      </w:pPr>
    </w:lvl>
  </w:abstractNum>
  <w:abstractNum w:abstractNumId="1">
    <w:nsid w:val="CF092B84"/>
    <w:multiLevelType w:val="multilevel"/>
    <w:tmpl w:val="CF092B84"/>
    <w:lvl w:ilvl="0">
      <w:numFmt w:val="bullet"/>
      <w:lvlText w:val="•"/>
      <w:lvlJc w:val="left"/>
      <w:pPr>
        <w:ind w:left="811" w:hanging="356"/>
      </w:pPr>
      <w:rPr>
        <w:rFonts w:ascii="Times New Roman" w:eastAsia="Times New Roman" w:hAnsi="Times New Roman" w:cs="Times New Roman"/>
        <w:b w:val="0"/>
        <w:i w:val="0"/>
        <w:color w:val="181818"/>
        <w:sz w:val="24"/>
        <w:szCs w:val="24"/>
      </w:rPr>
    </w:lvl>
    <w:lvl w:ilvl="1">
      <w:numFmt w:val="bullet"/>
      <w:lvlText w:val="•"/>
      <w:lvlJc w:val="left"/>
      <w:pPr>
        <w:ind w:left="1730" w:hanging="356"/>
      </w:pPr>
    </w:lvl>
    <w:lvl w:ilvl="2">
      <w:numFmt w:val="bullet"/>
      <w:lvlText w:val="•"/>
      <w:lvlJc w:val="left"/>
      <w:pPr>
        <w:ind w:left="2640" w:hanging="356"/>
      </w:pPr>
    </w:lvl>
    <w:lvl w:ilvl="3">
      <w:numFmt w:val="bullet"/>
      <w:lvlText w:val="•"/>
      <w:lvlJc w:val="left"/>
      <w:pPr>
        <w:ind w:left="3550" w:hanging="356"/>
      </w:pPr>
    </w:lvl>
    <w:lvl w:ilvl="4">
      <w:numFmt w:val="bullet"/>
      <w:lvlText w:val="•"/>
      <w:lvlJc w:val="left"/>
      <w:pPr>
        <w:ind w:left="4460" w:hanging="356"/>
      </w:pPr>
    </w:lvl>
    <w:lvl w:ilvl="5">
      <w:numFmt w:val="bullet"/>
      <w:lvlText w:val="•"/>
      <w:lvlJc w:val="left"/>
      <w:pPr>
        <w:ind w:left="5370" w:hanging="356"/>
      </w:pPr>
    </w:lvl>
    <w:lvl w:ilvl="6">
      <w:numFmt w:val="bullet"/>
      <w:lvlText w:val="•"/>
      <w:lvlJc w:val="left"/>
      <w:pPr>
        <w:ind w:left="6280" w:hanging="356"/>
      </w:pPr>
    </w:lvl>
    <w:lvl w:ilvl="7">
      <w:numFmt w:val="bullet"/>
      <w:lvlText w:val="•"/>
      <w:lvlJc w:val="left"/>
      <w:pPr>
        <w:ind w:left="7190" w:hanging="356"/>
      </w:pPr>
    </w:lvl>
    <w:lvl w:ilvl="8">
      <w:numFmt w:val="bullet"/>
      <w:lvlText w:val="•"/>
      <w:lvlJc w:val="left"/>
      <w:pPr>
        <w:ind w:left="8100" w:hanging="356"/>
      </w:pPr>
    </w:lvl>
  </w:abstractNum>
  <w:abstractNum w:abstractNumId="2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239" w:hanging="362"/>
      </w:pPr>
      <w:rPr>
        <w:rFonts w:ascii="Times New Roman" w:eastAsia="Times New Roman" w:hAnsi="Times New Roman" w:cs="Times New Roman"/>
        <w:b/>
        <w:i w:val="0"/>
        <w:color w:val="111111"/>
        <w:sz w:val="24"/>
        <w:szCs w:val="24"/>
      </w:rPr>
    </w:lvl>
    <w:lvl w:ilvl="1">
      <w:start w:val="1"/>
      <w:numFmt w:val="decimal"/>
      <w:lvlText w:val="%1.%2"/>
      <w:lvlJc w:val="left"/>
      <w:pPr>
        <w:ind w:left="835" w:hanging="370"/>
      </w:pPr>
    </w:lvl>
    <w:lvl w:ilvl="2">
      <w:numFmt w:val="bullet"/>
      <w:lvlText w:val="•"/>
      <w:lvlJc w:val="left"/>
      <w:pPr>
        <w:ind w:left="188" w:hanging="361"/>
      </w:pPr>
      <w:rPr>
        <w:rFonts w:ascii="Times New Roman" w:eastAsia="Times New Roman" w:hAnsi="Times New Roman" w:cs="Times New Roman"/>
        <w:b w:val="0"/>
        <w:i w:val="0"/>
        <w:color w:val="161616"/>
        <w:sz w:val="24"/>
        <w:szCs w:val="24"/>
      </w:rPr>
    </w:lvl>
    <w:lvl w:ilvl="3">
      <w:numFmt w:val="bullet"/>
      <w:lvlText w:val="•"/>
      <w:lvlJc w:val="left"/>
      <w:pPr>
        <w:ind w:left="2325" w:hanging="361"/>
      </w:pPr>
    </w:lvl>
    <w:lvl w:ilvl="4">
      <w:numFmt w:val="bullet"/>
      <w:lvlText w:val="•"/>
      <w:lvlJc w:val="left"/>
      <w:pPr>
        <w:ind w:left="3410" w:hanging="361"/>
      </w:pPr>
    </w:lvl>
    <w:lvl w:ilvl="5">
      <w:numFmt w:val="bullet"/>
      <w:lvlText w:val="•"/>
      <w:lvlJc w:val="left"/>
      <w:pPr>
        <w:ind w:left="4495" w:hanging="361"/>
      </w:pPr>
    </w:lvl>
    <w:lvl w:ilvl="6">
      <w:numFmt w:val="bullet"/>
      <w:lvlText w:val="•"/>
      <w:lvlJc w:val="left"/>
      <w:pPr>
        <w:ind w:left="5580" w:hanging="361"/>
      </w:pPr>
    </w:lvl>
    <w:lvl w:ilvl="7">
      <w:numFmt w:val="bullet"/>
      <w:lvlText w:val="•"/>
      <w:lvlJc w:val="left"/>
      <w:pPr>
        <w:ind w:left="6665" w:hanging="361"/>
      </w:pPr>
    </w:lvl>
    <w:lvl w:ilvl="8">
      <w:numFmt w:val="bullet"/>
      <w:lvlText w:val="•"/>
      <w:lvlJc w:val="left"/>
      <w:pPr>
        <w:ind w:left="7750" w:hanging="361"/>
      </w:pPr>
    </w:lvl>
  </w:abstractNum>
  <w:abstractNum w:abstractNumId="3">
    <w:nsid w:val="48812E29"/>
    <w:multiLevelType w:val="hybridMultilevel"/>
    <w:tmpl w:val="2C88C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DCABA"/>
    <w:multiLevelType w:val="multilevel"/>
    <w:tmpl w:val="59ADCABA"/>
    <w:lvl w:ilvl="0">
      <w:start w:val="1"/>
      <w:numFmt w:val="decimal"/>
      <w:lvlText w:val="%1"/>
      <w:lvlJc w:val="left"/>
      <w:pPr>
        <w:ind w:left="547" w:hanging="528"/>
      </w:pPr>
    </w:lvl>
    <w:lvl w:ilvl="1">
      <w:start w:val="4"/>
      <w:numFmt w:val="decimal"/>
      <w:lvlText w:val="%1.%2"/>
      <w:lvlJc w:val="left"/>
      <w:pPr>
        <w:ind w:left="547" w:hanging="528"/>
      </w:pPr>
    </w:lvl>
    <w:lvl w:ilvl="2">
      <w:numFmt w:val="bullet"/>
      <w:lvlText w:val="-"/>
      <w:lvlJc w:val="left"/>
      <w:pPr>
        <w:ind w:left="528" w:hanging="135"/>
      </w:pPr>
      <w:rPr>
        <w:rFonts w:ascii="Times New Roman" w:eastAsia="Times New Roman" w:hAnsi="Times New Roman" w:cs="Times New Roman"/>
      </w:rPr>
    </w:lvl>
    <w:lvl w:ilvl="3">
      <w:numFmt w:val="bullet"/>
      <w:lvlText w:val="•"/>
      <w:lvlJc w:val="left"/>
      <w:pPr>
        <w:ind w:left="1080" w:hanging="135"/>
      </w:pPr>
    </w:lvl>
    <w:lvl w:ilvl="4">
      <w:numFmt w:val="bullet"/>
      <w:lvlText w:val="•"/>
      <w:lvlJc w:val="left"/>
      <w:pPr>
        <w:ind w:left="2342" w:hanging="135"/>
      </w:pPr>
    </w:lvl>
    <w:lvl w:ilvl="5">
      <w:numFmt w:val="bullet"/>
      <w:lvlText w:val="•"/>
      <w:lvlJc w:val="left"/>
      <w:pPr>
        <w:ind w:left="3605" w:hanging="135"/>
      </w:pPr>
    </w:lvl>
    <w:lvl w:ilvl="6">
      <w:numFmt w:val="bullet"/>
      <w:lvlText w:val="•"/>
      <w:lvlJc w:val="left"/>
      <w:pPr>
        <w:ind w:left="4868" w:hanging="135"/>
      </w:pPr>
    </w:lvl>
    <w:lvl w:ilvl="7">
      <w:numFmt w:val="bullet"/>
      <w:lvlText w:val="•"/>
      <w:lvlJc w:val="left"/>
      <w:pPr>
        <w:ind w:left="6131" w:hanging="135"/>
      </w:pPr>
    </w:lvl>
    <w:lvl w:ilvl="8">
      <w:numFmt w:val="bullet"/>
      <w:lvlText w:val="•"/>
      <w:lvlJc w:val="left"/>
      <w:pPr>
        <w:ind w:left="7394" w:hanging="135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447"/>
    <w:rsid w:val="000A3078"/>
    <w:rsid w:val="00142447"/>
    <w:rsid w:val="001A5728"/>
    <w:rsid w:val="0021464B"/>
    <w:rsid w:val="002868B4"/>
    <w:rsid w:val="003D50E3"/>
    <w:rsid w:val="004270A1"/>
    <w:rsid w:val="004432C6"/>
    <w:rsid w:val="004733FD"/>
    <w:rsid w:val="004A6AAD"/>
    <w:rsid w:val="00562166"/>
    <w:rsid w:val="005A204E"/>
    <w:rsid w:val="007B4C2A"/>
    <w:rsid w:val="007D46D7"/>
    <w:rsid w:val="0080796D"/>
    <w:rsid w:val="00AC2858"/>
    <w:rsid w:val="00BB0608"/>
    <w:rsid w:val="00C45965"/>
    <w:rsid w:val="00CF62A5"/>
    <w:rsid w:val="00DD2C3F"/>
    <w:rsid w:val="36FB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3D50E3"/>
    <w:pPr>
      <w:widowControl w:val="0"/>
    </w:pPr>
    <w:rPr>
      <w:sz w:val="22"/>
      <w:szCs w:val="22"/>
    </w:rPr>
  </w:style>
  <w:style w:type="paragraph" w:styleId="1">
    <w:name w:val="heading 1"/>
    <w:basedOn w:val="a"/>
    <w:next w:val="a"/>
    <w:rsid w:val="003D50E3"/>
    <w:pPr>
      <w:spacing w:before="30"/>
      <w:ind w:left="356"/>
      <w:outlineLvl w:val="0"/>
    </w:pPr>
    <w:rPr>
      <w:rFonts w:ascii="Cambria" w:eastAsia="Cambria" w:hAnsi="Cambria" w:cs="Cambria"/>
      <w:b/>
      <w:sz w:val="25"/>
      <w:szCs w:val="25"/>
    </w:rPr>
  </w:style>
  <w:style w:type="paragraph" w:styleId="2">
    <w:name w:val="heading 2"/>
    <w:basedOn w:val="a"/>
    <w:next w:val="a"/>
    <w:rsid w:val="003D50E3"/>
    <w:pPr>
      <w:ind w:left="659" w:hanging="471"/>
      <w:outlineLvl w:val="1"/>
    </w:pPr>
    <w:rPr>
      <w:rFonts w:ascii="Cambria" w:eastAsia="Cambria" w:hAnsi="Cambria" w:cs="Cambria"/>
      <w:b/>
      <w:sz w:val="24"/>
      <w:szCs w:val="24"/>
    </w:rPr>
  </w:style>
  <w:style w:type="paragraph" w:styleId="3">
    <w:name w:val="heading 3"/>
    <w:basedOn w:val="a"/>
    <w:next w:val="a"/>
    <w:rsid w:val="003D50E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D50E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D50E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3D50E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rsid w:val="003D50E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4">
    <w:name w:val="Title"/>
    <w:basedOn w:val="a"/>
    <w:next w:val="a"/>
    <w:rsid w:val="003D50E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rsid w:val="003D50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rsid w:val="004A6A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A6AAD"/>
    <w:rPr>
      <w:sz w:val="22"/>
      <w:szCs w:val="22"/>
    </w:rPr>
  </w:style>
  <w:style w:type="paragraph" w:styleId="a7">
    <w:name w:val="footer"/>
    <w:basedOn w:val="a"/>
    <w:link w:val="a8"/>
    <w:uiPriority w:val="99"/>
    <w:rsid w:val="004A6A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A6AAD"/>
    <w:rPr>
      <w:sz w:val="22"/>
      <w:szCs w:val="22"/>
    </w:rPr>
  </w:style>
  <w:style w:type="paragraph" w:styleId="a9">
    <w:name w:val="List Paragraph"/>
    <w:basedOn w:val="a"/>
    <w:uiPriority w:val="99"/>
    <w:rsid w:val="0021464B"/>
    <w:pPr>
      <w:ind w:left="720"/>
      <w:contextualSpacing/>
    </w:pPr>
  </w:style>
  <w:style w:type="paragraph" w:styleId="aa">
    <w:name w:val="Balloon Text"/>
    <w:basedOn w:val="a"/>
    <w:link w:val="ab"/>
    <w:rsid w:val="000A307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A307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A5728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3D50E3"/>
    <w:pPr>
      <w:widowControl w:val="0"/>
    </w:pPr>
    <w:rPr>
      <w:sz w:val="22"/>
      <w:szCs w:val="22"/>
    </w:rPr>
  </w:style>
  <w:style w:type="paragraph" w:styleId="1">
    <w:name w:val="heading 1"/>
    <w:basedOn w:val="a"/>
    <w:next w:val="a"/>
    <w:rsid w:val="003D50E3"/>
    <w:pPr>
      <w:spacing w:before="30"/>
      <w:ind w:left="356"/>
      <w:outlineLvl w:val="0"/>
    </w:pPr>
    <w:rPr>
      <w:rFonts w:ascii="Cambria" w:eastAsia="Cambria" w:hAnsi="Cambria" w:cs="Cambria"/>
      <w:b/>
      <w:sz w:val="25"/>
      <w:szCs w:val="25"/>
    </w:rPr>
  </w:style>
  <w:style w:type="paragraph" w:styleId="2">
    <w:name w:val="heading 2"/>
    <w:basedOn w:val="a"/>
    <w:next w:val="a"/>
    <w:rsid w:val="003D50E3"/>
    <w:pPr>
      <w:ind w:left="659" w:hanging="471"/>
      <w:outlineLvl w:val="1"/>
    </w:pPr>
    <w:rPr>
      <w:rFonts w:ascii="Cambria" w:eastAsia="Cambria" w:hAnsi="Cambria" w:cs="Cambria"/>
      <w:b/>
      <w:sz w:val="24"/>
      <w:szCs w:val="24"/>
    </w:rPr>
  </w:style>
  <w:style w:type="paragraph" w:styleId="3">
    <w:name w:val="heading 3"/>
    <w:basedOn w:val="a"/>
    <w:next w:val="a"/>
    <w:rsid w:val="003D50E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D50E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D50E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3D50E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rsid w:val="003D50E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4">
    <w:name w:val="Title"/>
    <w:basedOn w:val="a"/>
    <w:next w:val="a"/>
    <w:rsid w:val="003D50E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rsid w:val="003D50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rsid w:val="004A6A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A6AAD"/>
    <w:rPr>
      <w:sz w:val="22"/>
      <w:szCs w:val="22"/>
    </w:rPr>
  </w:style>
  <w:style w:type="paragraph" w:styleId="a7">
    <w:name w:val="footer"/>
    <w:basedOn w:val="a"/>
    <w:link w:val="a8"/>
    <w:uiPriority w:val="99"/>
    <w:rsid w:val="004A6A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A6AAD"/>
    <w:rPr>
      <w:sz w:val="22"/>
      <w:szCs w:val="22"/>
    </w:rPr>
  </w:style>
  <w:style w:type="paragraph" w:styleId="a9">
    <w:name w:val="List Paragraph"/>
    <w:basedOn w:val="a"/>
    <w:uiPriority w:val="99"/>
    <w:rsid w:val="0021464B"/>
    <w:pPr>
      <w:ind w:left="720"/>
      <w:contextualSpacing/>
    </w:pPr>
  </w:style>
  <w:style w:type="paragraph" w:styleId="aa">
    <w:name w:val="Balloon Text"/>
    <w:basedOn w:val="a"/>
    <w:link w:val="ab"/>
    <w:rsid w:val="000A307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A307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A5728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Яковлев Владимир Г.</cp:lastModifiedBy>
  <cp:revision>2</cp:revision>
  <dcterms:created xsi:type="dcterms:W3CDTF">2025-08-12T02:34:00Z</dcterms:created>
  <dcterms:modified xsi:type="dcterms:W3CDTF">2025-08-12T02:34:00Z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2025-04-22T00:00:00Z</vt:lpwstr>
  </property>
  <property fmtid="{D5CDD505-2E9C-101B-9397-08002B2CF9AE}" pid="3" name="Creator">
    <vt:lpwstr>Canon SC1011</vt:lpwstr>
  </property>
  <property fmtid="{D5CDD505-2E9C-101B-9397-08002B2CF9AE}" pid="4" name="Producer">
    <vt:lpwstr>Adobe PSL 1.3e for Canon</vt:lpwstr>
  </property>
  <property fmtid="{D5CDD505-2E9C-101B-9397-08002B2CF9AE}" pid="5" name="LastSaved">
    <vt:lpwstr>2025-04-22T00:00:00Z</vt:lpwstr>
  </property>
  <property fmtid="{D5CDD505-2E9C-101B-9397-08002B2CF9AE}" pid="6" name="KSOTemplateDocerSaveRecord">
    <vt:lpwstr>eyJoZGlkIjoiNjJlMzk2NTY2NDBkZDEyMmMzYmMyYmI0NmVmMTI1MjQiLCJ1c2VySWQiOiIyNjA2Mjk2ODQifQ==</vt:lpwstr>
  </property>
  <property fmtid="{D5CDD505-2E9C-101B-9397-08002B2CF9AE}" pid="7" name="KSOProductBuildVer">
    <vt:lpwstr>2052-12.1.0.20784</vt:lpwstr>
  </property>
  <property fmtid="{D5CDD505-2E9C-101B-9397-08002B2CF9AE}" pid="8" name="ICV">
    <vt:lpwstr>4901700BF0314C02B3F0B28CB8D87AC1_12</vt:lpwstr>
  </property>
</Properties>
</file>